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43B5D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1026510E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42209C37" wp14:editId="7815B8E0">
            <wp:extent cx="673100" cy="826770"/>
            <wp:effectExtent l="0" t="0" r="12700" b="1143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039B7" w14:textId="77777777" w:rsidR="00883679" w:rsidRDefault="0088367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24"/>
          <w:lang w:eastAsia="ru-RU"/>
        </w:rPr>
      </w:pPr>
    </w:p>
    <w:p w14:paraId="08B2DABB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МУНИЦИПАЛЬНОЕ ОБРАЗОВАНИЕ</w:t>
      </w:r>
    </w:p>
    <w:p w14:paraId="507DE2B8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«МУРИНСКОЕ ГОРОДСКОЕ ПОСЕЛЕНИЕ»</w:t>
      </w:r>
    </w:p>
    <w:p w14:paraId="086F7BD2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ВСЕВОЛОЖСКОГО МУНИЦИПАЛЬНОГО РАЙОНА</w:t>
      </w:r>
    </w:p>
    <w:p w14:paraId="37EDEC00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ЛЕНИНГРАДСКОЙ ОБЛАСТИ</w:t>
      </w:r>
    </w:p>
    <w:p w14:paraId="3D838521" w14:textId="77777777" w:rsidR="00883679" w:rsidRDefault="0088367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7997279D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АДМИНИСТРАЦИЯ</w:t>
      </w:r>
    </w:p>
    <w:p w14:paraId="36D7B011" w14:textId="77777777" w:rsidR="00883679" w:rsidRDefault="0088367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B8A43BC" w14:textId="77777777" w:rsidR="00883679" w:rsidRDefault="00C87E1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ПОСТАНОВЛЕНИЕ</w:t>
      </w:r>
    </w:p>
    <w:p w14:paraId="525548AE" w14:textId="77777777" w:rsidR="00883679" w:rsidRDefault="00883679">
      <w:pPr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14:paraId="2CD21CB2" w14:textId="6775EBEB" w:rsidR="00883679" w:rsidRPr="00E235BA" w:rsidRDefault="00E235B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u w:val="single"/>
        </w:rPr>
        <w:t>17.09.2026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№ 618</w:t>
      </w:r>
    </w:p>
    <w:p w14:paraId="13A39835" w14:textId="77777777" w:rsidR="00883679" w:rsidRDefault="00C87E1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г. Мурино</w:t>
      </w:r>
    </w:p>
    <w:p w14:paraId="0612DDEF" w14:textId="77777777" w:rsidR="00883679" w:rsidRDefault="00883679">
      <w:pPr>
        <w:tabs>
          <w:tab w:val="left" w:pos="174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39"/>
        <w:gridCol w:w="4787"/>
      </w:tblGrid>
      <w:tr w:rsidR="00883679" w14:paraId="13773646" w14:textId="77777777">
        <w:tc>
          <w:tcPr>
            <w:tcW w:w="4739" w:type="dxa"/>
          </w:tcPr>
          <w:p w14:paraId="1CD8C18A" w14:textId="77777777" w:rsidR="00883679" w:rsidRDefault="00C87E1D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 утверждении административного регламента предоставления муниципальной услуги </w:t>
            </w:r>
          </w:p>
          <w:p w14:paraId="428588F3" w14:textId="77777777" w:rsidR="00883679" w:rsidRDefault="00C87E1D">
            <w:pPr>
              <w:tabs>
                <w:tab w:val="left" w:pos="1740"/>
              </w:tabs>
              <w:spacing w:after="0" w:line="240" w:lineRule="auto"/>
              <w:ind w:right="14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«Отнесение земель или земельных участков в составе таких земель к определе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нной категории земель»</w:t>
            </w:r>
            <w:bookmarkEnd w:id="0"/>
          </w:p>
        </w:tc>
        <w:tc>
          <w:tcPr>
            <w:tcW w:w="4787" w:type="dxa"/>
          </w:tcPr>
          <w:p w14:paraId="17E3A680" w14:textId="77777777" w:rsidR="00883679" w:rsidRDefault="00883679">
            <w:pPr>
              <w:tabs>
                <w:tab w:val="left" w:pos="174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14:paraId="5F69D0A1" w14:textId="77777777" w:rsidR="00883679" w:rsidRDefault="00883679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</w:pPr>
    </w:p>
    <w:p w14:paraId="797588FA" w14:textId="77777777" w:rsidR="00883679" w:rsidRDefault="00C87E1D">
      <w:pPr>
        <w:tabs>
          <w:tab w:val="left" w:pos="1740"/>
        </w:tabs>
        <w:spacing w:after="0" w:line="240" w:lineRule="auto"/>
        <w:ind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 законом Российской Федерации                                               от 27.07.2010 № 210-ФЗ «Об организации предоставления государственных и муниципальных услуг», Федеральным законом 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06.10.2003 № 131-ФЗ                                                          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района Ленинградской области, администрация муниципального образования «Муринское городское поселение» Всеволожского муниципального  района  Ленинградской  области</w:t>
      </w:r>
    </w:p>
    <w:p w14:paraId="2D14CC84" w14:textId="77777777" w:rsidR="00883679" w:rsidRDefault="00883679">
      <w:pPr>
        <w:tabs>
          <w:tab w:val="left" w:pos="1740"/>
        </w:tabs>
        <w:spacing w:after="0" w:line="240" w:lineRule="auto"/>
        <w:ind w:right="141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14:paraId="11F6BACC" w14:textId="77777777" w:rsidR="00883679" w:rsidRDefault="00C87E1D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ПОСТАНОВЛЯЕТ:</w:t>
      </w:r>
    </w:p>
    <w:p w14:paraId="4168EB97" w14:textId="77777777" w:rsidR="00883679" w:rsidRDefault="00C87E1D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14:paraId="7122E4A2" w14:textId="77777777" w:rsidR="00883679" w:rsidRDefault="00C87E1D">
      <w:pPr>
        <w:shd w:val="clear" w:color="auto" w:fill="FFFFFF"/>
        <w:spacing w:after="0" w:line="240" w:lineRule="auto"/>
        <w:ind w:right="1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Утвердить административный регламент предоставления муниципальной услуги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«Отнесение земель или земельных участков в составе таких земель к определенной категории» согласно приложению к настоящему постановлению.</w:t>
      </w:r>
    </w:p>
    <w:p w14:paraId="62AA0074" w14:textId="77777777" w:rsidR="00883679" w:rsidRDefault="00C87E1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Постановление администрации муниципального образования «Муринское городское поселение» Всеволожского муниципальног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района Ленинградской области от 16.03.2026 № 151 «Об утверждении административного регламента по предоставлению муниципальной услуги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«Отнесение земель или земельных участков в составе таких земель к определенной категории земель», признать утратившим сил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у. </w:t>
      </w:r>
    </w:p>
    <w:p w14:paraId="2EE047AB" w14:textId="77777777" w:rsidR="00883679" w:rsidRDefault="00C87E1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D2A49AE" w14:textId="77777777" w:rsidR="00883679" w:rsidRDefault="00C87E1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Настоящее постановлени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 вступает в силу после его официального опубликования (обнародования).</w:t>
      </w:r>
    </w:p>
    <w:p w14:paraId="0A597AE5" w14:textId="77777777" w:rsidR="00883679" w:rsidRDefault="00C87E1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Контроль за исполнением настоящего постановления возложить на первого заместителя главы администрации Опополя А.В.</w:t>
      </w:r>
    </w:p>
    <w:p w14:paraId="25CC5F36" w14:textId="77777777" w:rsidR="00883679" w:rsidRDefault="00883679">
      <w:pPr>
        <w:shd w:val="clear" w:color="auto" w:fill="FFFFFF"/>
        <w:spacing w:after="0" w:line="240" w:lineRule="auto"/>
        <w:ind w:right="14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</w:pPr>
    </w:p>
    <w:p w14:paraId="2C6D610D" w14:textId="77777777" w:rsidR="00883679" w:rsidRDefault="00883679">
      <w:pPr>
        <w:shd w:val="clear" w:color="auto" w:fill="FFFFFF"/>
        <w:spacing w:after="0" w:line="240" w:lineRule="auto"/>
        <w:ind w:right="14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2"/>
        <w:gridCol w:w="3185"/>
        <w:gridCol w:w="3211"/>
      </w:tblGrid>
      <w:tr w:rsidR="00883679" w14:paraId="7BF75063" w14:textId="77777777">
        <w:tc>
          <w:tcPr>
            <w:tcW w:w="3242" w:type="dxa"/>
          </w:tcPr>
          <w:p w14:paraId="7B30FFAB" w14:textId="77777777" w:rsidR="00883679" w:rsidRDefault="00C87E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администрации</w:t>
            </w:r>
          </w:p>
        </w:tc>
        <w:tc>
          <w:tcPr>
            <w:tcW w:w="3185" w:type="dxa"/>
          </w:tcPr>
          <w:p w14:paraId="21CD3C0F" w14:textId="77777777" w:rsidR="00883679" w:rsidRDefault="0088367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11" w:type="dxa"/>
          </w:tcPr>
          <w:p w14:paraId="5985C584" w14:textId="77777777" w:rsidR="00883679" w:rsidRDefault="00C87E1D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А.Ю. Белов</w:t>
            </w:r>
          </w:p>
        </w:tc>
      </w:tr>
    </w:tbl>
    <w:p w14:paraId="59D3D455" w14:textId="77777777" w:rsidR="00883679" w:rsidRDefault="00883679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E85B026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59C37187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39E72C13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74929B2F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37584273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4FFA10AA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475E3042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036E4067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37A95C87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774F67DA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3C501AF8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682770D6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4C20AC4A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1C7E77F7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3ACCF37B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63A58ABA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60C7E1A0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6F27B214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60E7AC3D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32C78D7B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2C8B820C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7F08E271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12E41253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529FA4A3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517BDAAE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17811A68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4EDECF6A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54C7E1DC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13309249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4968BA6F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51C50BD7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0F6416F1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0DD0DB3E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20779C23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p w14:paraId="27ADB08D" w14:textId="77777777" w:rsidR="00883679" w:rsidRDefault="0088367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ru-RU" w:bidi="hi-IN"/>
        </w:rPr>
      </w:pPr>
    </w:p>
    <w:tbl>
      <w:tblPr>
        <w:tblStyle w:val="13"/>
        <w:tblW w:w="0" w:type="auto"/>
        <w:tblInd w:w="5353" w:type="dxa"/>
        <w:tblLook w:val="04A0" w:firstRow="1" w:lastRow="0" w:firstColumn="1" w:lastColumn="0" w:noHBand="0" w:noVBand="1"/>
      </w:tblPr>
      <w:tblGrid>
        <w:gridCol w:w="4285"/>
      </w:tblGrid>
      <w:tr w:rsidR="00883679" w14:paraId="1EA585B6" w14:textId="77777777"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</w:tcPr>
          <w:p w14:paraId="4D5ACFCA" w14:textId="77777777" w:rsidR="00883679" w:rsidRDefault="00883679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</w:p>
          <w:p w14:paraId="2FE2458F" w14:textId="77777777" w:rsidR="00883679" w:rsidRDefault="00C87E1D">
            <w:pPr>
              <w:autoSpaceDE w:val="0"/>
              <w:spacing w:after="0" w:line="240" w:lineRule="auto"/>
              <w:jc w:val="right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14:paraId="16935C3D" w14:textId="77777777" w:rsidR="00883679" w:rsidRDefault="00C87E1D">
            <w:pPr>
              <w:autoSpaceDE w:val="0"/>
              <w:spacing w:after="0" w:line="240" w:lineRule="auto"/>
              <w:jc w:val="right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>к постановлению администрации</w:t>
            </w:r>
          </w:p>
          <w:p w14:paraId="2E46491B" w14:textId="77777777" w:rsidR="00883679" w:rsidRDefault="00C87E1D">
            <w:pPr>
              <w:autoSpaceDE w:val="0"/>
              <w:spacing w:after="0" w:line="240" w:lineRule="auto"/>
              <w:jc w:val="right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596F6C72" w14:textId="77777777" w:rsidR="00883679" w:rsidRDefault="00C87E1D">
            <w:pPr>
              <w:autoSpaceDE w:val="0"/>
              <w:spacing w:after="0" w:line="240" w:lineRule="auto"/>
              <w:jc w:val="right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 xml:space="preserve">«Муринское городское поселение» </w:t>
            </w:r>
          </w:p>
          <w:p w14:paraId="22A030E0" w14:textId="77777777" w:rsidR="00883679" w:rsidRDefault="00C87E1D">
            <w:pPr>
              <w:autoSpaceDE w:val="0"/>
              <w:spacing w:after="0" w:line="240" w:lineRule="auto"/>
              <w:jc w:val="right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 xml:space="preserve">Всеволожского муниципального района </w:t>
            </w:r>
          </w:p>
          <w:p w14:paraId="767FC495" w14:textId="77777777" w:rsidR="00883679" w:rsidRDefault="00C87E1D">
            <w:pPr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>Ленинградской области</w:t>
            </w:r>
          </w:p>
        </w:tc>
      </w:tr>
    </w:tbl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5"/>
        <w:gridCol w:w="1635"/>
        <w:gridCol w:w="565"/>
        <w:gridCol w:w="285"/>
        <w:gridCol w:w="1442"/>
      </w:tblGrid>
      <w:tr w:rsidR="00883679" w14:paraId="65152323" w14:textId="77777777">
        <w:trPr>
          <w:jc w:val="right"/>
        </w:trPr>
        <w:tc>
          <w:tcPr>
            <w:tcW w:w="635" w:type="dxa"/>
          </w:tcPr>
          <w:p w14:paraId="4F075B14" w14:textId="77777777" w:rsidR="00883679" w:rsidRDefault="00C87E1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от 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683DDE70" w14:textId="77777777" w:rsidR="00883679" w:rsidRDefault="00C87E1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 xml:space="preserve">                 .2026</w:t>
            </w:r>
          </w:p>
        </w:tc>
        <w:tc>
          <w:tcPr>
            <w:tcW w:w="565" w:type="dxa"/>
          </w:tcPr>
          <w:p w14:paraId="288B562A" w14:textId="77777777" w:rsidR="00883679" w:rsidRDefault="0088367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85" w:type="dxa"/>
          </w:tcPr>
          <w:p w14:paraId="04755D2E" w14:textId="77777777" w:rsidR="00883679" w:rsidRDefault="00C87E1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1442" w:type="dxa"/>
            <w:tcBorders>
              <w:bottom w:val="single" w:sz="4" w:space="0" w:color="auto"/>
            </w:tcBorders>
          </w:tcPr>
          <w:p w14:paraId="258471F9" w14:textId="77777777" w:rsidR="00883679" w:rsidRDefault="00C87E1D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 xml:space="preserve">       </w:t>
            </w:r>
          </w:p>
        </w:tc>
      </w:tr>
    </w:tbl>
    <w:p w14:paraId="76F1F311" w14:textId="77777777" w:rsidR="00883679" w:rsidRDefault="00883679">
      <w:pPr>
        <w:pStyle w:val="ConsPlusNormal"/>
        <w:jc w:val="right"/>
        <w:rPr>
          <w:rFonts w:ascii="Times New Roman" w:hAnsi="Times New Roman" w:cs="Times New Roman"/>
          <w:b/>
          <w:bCs/>
          <w:sz w:val="28"/>
          <w:szCs w:val="28"/>
          <w:highlight w:val="cyan"/>
        </w:rPr>
      </w:pPr>
    </w:p>
    <w:p w14:paraId="3B06CEF5" w14:textId="77777777" w:rsidR="00883679" w:rsidRDefault="00883679">
      <w:pPr>
        <w:pStyle w:val="ConsPlusNormal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F3E698B" w14:textId="77777777" w:rsidR="00883679" w:rsidRDefault="0088367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63B97C" w14:textId="77777777" w:rsidR="00883679" w:rsidRDefault="00C87E1D">
      <w:pPr>
        <w:widowControl w:val="0"/>
        <w:tabs>
          <w:tab w:val="left" w:pos="142"/>
        </w:tabs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АДМИНИСТРАТИВНЫЙ РЕГЛАМЕНТ</w:t>
      </w:r>
    </w:p>
    <w:p w14:paraId="54CFA888" w14:textId="77777777" w:rsidR="00883679" w:rsidRDefault="00C87E1D">
      <w:pPr>
        <w:widowControl w:val="0"/>
        <w:tabs>
          <w:tab w:val="left" w:pos="142"/>
        </w:tabs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по </w:t>
      </w:r>
      <w:r>
        <w:rPr>
          <w:rFonts w:ascii="Times New Roman" w:hAnsi="Times New Roman"/>
          <w:b/>
          <w:color w:val="000000"/>
          <w:sz w:val="28"/>
          <w:szCs w:val="28"/>
        </w:rPr>
        <w:t>предоставлению муниципальной услуги</w:t>
      </w:r>
    </w:p>
    <w:p w14:paraId="3D81451E" w14:textId="77777777" w:rsidR="00883679" w:rsidRDefault="00C87E1D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1" w:name="_Hlk223698462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«Отнесение земель или земельных участков в составе таких земель к определенной категории земель»</w:t>
      </w:r>
      <w:bookmarkEnd w:id="1"/>
    </w:p>
    <w:p w14:paraId="23457654" w14:textId="77777777" w:rsidR="00883679" w:rsidRDefault="00C87E1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3AD9339B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Предмет регулирования</w:t>
      </w:r>
    </w:p>
    <w:p w14:paraId="399D98E7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</w:t>
      </w:r>
      <w:r>
        <w:rPr>
          <w:rFonts w:ascii="Times New Roman" w:hAnsi="Times New Roman" w:cs="Times New Roman"/>
          <w:sz w:val="28"/>
          <w:szCs w:val="28"/>
        </w:rPr>
        <w:t>и.</w:t>
      </w:r>
    </w:p>
    <w:p w14:paraId="6DFF965B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2"/>
      <w:bookmarkEnd w:id="2"/>
      <w:r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013802FE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14:paraId="5CD78D55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физическим лицам;</w:t>
      </w:r>
    </w:p>
    <w:p w14:paraId="5455E586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юридическим лицам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7E531D58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индивидуальным предпринимателям.</w:t>
      </w:r>
    </w:p>
    <w:p w14:paraId="5599A6B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029E7E8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физических лиц:</w:t>
      </w:r>
    </w:p>
    <w:p w14:paraId="15698B31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законные представители (родители, усыновители, опекуны) несовершеннолетних в возрасте до 14 лет;</w:t>
      </w:r>
    </w:p>
    <w:p w14:paraId="0D0D917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опекуны недееспособных </w:t>
      </w:r>
      <w:r>
        <w:rPr>
          <w:rFonts w:ascii="Times New Roman" w:hAnsi="Times New Roman" w:cs="Times New Roman"/>
          <w:sz w:val="28"/>
          <w:szCs w:val="28"/>
        </w:rPr>
        <w:t>граждан;</w:t>
      </w:r>
    </w:p>
    <w:p w14:paraId="5C92A20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 или договоре;</w:t>
      </w:r>
    </w:p>
    <w:p w14:paraId="005FB76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14:paraId="730C76E2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4039B55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</w:t>
      </w:r>
      <w:r>
        <w:rPr>
          <w:rFonts w:ascii="Times New Roman" w:hAnsi="Times New Roman" w:cs="Times New Roman"/>
          <w:sz w:val="28"/>
          <w:szCs w:val="28"/>
        </w:rPr>
        <w:t>тели юридических лиц в силу полномочий на основании доверенности или договора;</w:t>
      </w:r>
    </w:p>
    <w:p w14:paraId="00EE886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индивидуальных предпринимателей: </w:t>
      </w:r>
    </w:p>
    <w:p w14:paraId="59F46B74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договора;</w:t>
      </w:r>
    </w:p>
    <w:p w14:paraId="10CB214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</w:t>
      </w:r>
      <w:r>
        <w:rPr>
          <w:rFonts w:ascii="Times New Roman" w:hAnsi="Times New Roman" w:cs="Times New Roman"/>
          <w:sz w:val="28"/>
          <w:szCs w:val="28"/>
        </w:rPr>
        <w:t xml:space="preserve"> в силу полномочий, основанных на доверенности.</w:t>
      </w:r>
    </w:p>
    <w:p w14:paraId="5BC86174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качестве уполномоченного представителя заявителя может быть лицо, указанное в </w:t>
      </w:r>
      <w:hyperlink r:id="rId8" w:anchor="A8I0NL" w:tooltip="https://docs.cntd.ru/document/902228011#A8I0NL" w:history="1">
        <w:r>
          <w:rPr>
            <w:rFonts w:ascii="Times New Roman" w:hAnsi="Times New Roman" w:cs="Times New Roman"/>
            <w:sz w:val="28"/>
            <w:szCs w:val="28"/>
            <w:lang w:eastAsia="en-US"/>
          </w:rPr>
          <w:t xml:space="preserve">части 2 </w:t>
        </w:r>
        <w:r>
          <w:rPr>
            <w:rFonts w:ascii="Times New Roman" w:hAnsi="Times New Roman" w:cs="Times New Roman"/>
            <w:sz w:val="28"/>
            <w:szCs w:val="28"/>
            <w:lang w:eastAsia="en-US"/>
          </w:rPr>
          <w:t xml:space="preserve">статьи 5  Федерального закона от 27.07.2010 № 210-ФЗ "Об </w:t>
        </w:r>
        <w:r>
          <w:rPr>
            <w:rFonts w:ascii="Times New Roman" w:hAnsi="Times New Roman" w:cs="Times New Roman"/>
            <w:sz w:val="28"/>
            <w:szCs w:val="28"/>
            <w:lang w:eastAsia="en-US"/>
          </w:rPr>
          <w:lastRenderedPageBreak/>
          <w:t>организации предоставления государственных и муниципальных услуг"</w:t>
        </w:r>
      </w:hyperlink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314F95F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Муниципальная услуга предоставляется в соответствии с категориями (признаками) заявителей, сведения о которых размещаются в феде</w:t>
      </w:r>
      <w:r>
        <w:rPr>
          <w:rFonts w:ascii="Times New Roman" w:hAnsi="Times New Roman" w:cs="Times New Roman"/>
          <w:sz w:val="28"/>
          <w:szCs w:val="28"/>
        </w:rPr>
        <w:t>ральной государственной информационной системе "Федеральный реестр государственных и муниципальных услуг (функций)" (далее – реестр услуг) и в федеральной государственной информационной системе "Единый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8"/>
          <w:szCs w:val="28"/>
        </w:rPr>
        <w:t>" (далее – Единый портал, ЕПГУ).</w:t>
      </w:r>
    </w:p>
    <w:p w14:paraId="553974CE" w14:textId="77777777" w:rsidR="00883679" w:rsidRDefault="0088367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42ECA3" w14:textId="77777777" w:rsidR="00883679" w:rsidRDefault="00C87E1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Стандарт предоставления муниципальной услуги</w:t>
      </w:r>
    </w:p>
    <w:p w14:paraId="5A7CEEF9" w14:textId="77777777" w:rsidR="00883679" w:rsidRDefault="008836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5E8A46C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услуги: </w:t>
      </w:r>
      <w:r>
        <w:rPr>
          <w:rFonts w:ascii="Times New Roman" w:hAnsi="Times New Roman" w:cs="Times New Roman"/>
          <w:bCs/>
          <w:sz w:val="28"/>
          <w:szCs w:val="28"/>
        </w:rPr>
        <w:t>«Отнесение земель или земельных участков в составе таких земель к определенной категории земель»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F86E2B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</w:t>
      </w:r>
      <w:r>
        <w:rPr>
          <w:rFonts w:ascii="Times New Roman" w:hAnsi="Times New Roman" w:cs="Times New Roman"/>
          <w:sz w:val="28"/>
          <w:szCs w:val="28"/>
        </w:rPr>
        <w:t>ляющего муниципальную услугу.</w:t>
      </w:r>
    </w:p>
    <w:p w14:paraId="7DA7448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14:paraId="14FCF83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МО «Муринское городское поселение» Всеволожского муниципального района Ленинградской области (далее - ОМСУ).</w:t>
      </w:r>
    </w:p>
    <w:p w14:paraId="47CC061D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Результат предоставления муниципальной услуги:</w:t>
      </w:r>
    </w:p>
    <w:p w14:paraId="79136B1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решение об от</w:t>
      </w:r>
      <w:r>
        <w:rPr>
          <w:rFonts w:ascii="Times New Roman" w:hAnsi="Times New Roman" w:cs="Times New Roman"/>
          <w:sz w:val="28"/>
          <w:szCs w:val="28"/>
        </w:rPr>
        <w:t>несении земель или земельных участков в составе таких земель к определенной категории</w:t>
      </w:r>
      <w:r>
        <w:rPr>
          <w:rFonts w:ascii="Times New Roman" w:hAnsi="Times New Roman"/>
          <w:sz w:val="28"/>
          <w:szCs w:val="28"/>
          <w:lang w:bidi="ru-RU"/>
        </w:rPr>
        <w:t xml:space="preserve"> земель </w:t>
      </w:r>
      <w:r>
        <w:rPr>
          <w:rFonts w:ascii="Times New Roman" w:hAnsi="Times New Roman" w:cs="Times New Roman"/>
          <w:sz w:val="28"/>
          <w:szCs w:val="28"/>
        </w:rPr>
        <w:t>(приложение  к настоящему административному регламенту –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образец 3)</w:t>
      </w:r>
      <w:r>
        <w:rPr>
          <w:rFonts w:ascii="Times New Roman" w:hAnsi="Times New Roman"/>
          <w:sz w:val="28"/>
          <w:szCs w:val="28"/>
          <w:lang w:bidi="ru-RU"/>
        </w:rPr>
        <w:t>;</w:t>
      </w:r>
    </w:p>
    <w:p w14:paraId="7900220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- решение об отказе в предоставлении муниципальной услуги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 к настоящему администра</w:t>
      </w:r>
      <w:r>
        <w:rPr>
          <w:rFonts w:ascii="Times New Roman" w:hAnsi="Times New Roman" w:cs="Times New Roman"/>
          <w:sz w:val="28"/>
          <w:szCs w:val="28"/>
        </w:rPr>
        <w:t>тивному регламенту –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образец 4)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15273EB1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1D9CCA6B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230E349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филиалах, отделах, удаленных рабочих местах ГБУ ЛО </w:t>
      </w:r>
      <w:r>
        <w:rPr>
          <w:rFonts w:ascii="Times New Roman" w:hAnsi="Times New Roman" w:cs="Times New Roman"/>
          <w:sz w:val="28"/>
          <w:szCs w:val="28"/>
        </w:rPr>
        <w:t>«МФЦ»;</w:t>
      </w:r>
    </w:p>
    <w:p w14:paraId="7304C79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1969EF48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100D67B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6D5080B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4465DC65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12C4DD4B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 составляет не бол</w:t>
      </w:r>
      <w:r>
        <w:rPr>
          <w:rFonts w:ascii="Times New Roman" w:hAnsi="Times New Roman" w:cs="Times New Roman"/>
          <w:sz w:val="28"/>
          <w:szCs w:val="28"/>
        </w:rPr>
        <w:t xml:space="preserve">ее 90 календарных дней со дня регистрации заявления в ОМСУ. </w:t>
      </w:r>
    </w:p>
    <w:p w14:paraId="256A4E7B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2.4.1. 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7A517C0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</w:t>
      </w:r>
      <w:r>
        <w:rPr>
          <w:rFonts w:ascii="Times New Roman" w:hAnsi="Times New Roman" w:cs="Times New Roman"/>
          <w:sz w:val="28"/>
          <w:szCs w:val="28"/>
        </w:rPr>
        <w:t>доставлении муниципальной услуги, и способы ее взимания.</w:t>
      </w:r>
    </w:p>
    <w:p w14:paraId="231107D8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5F66AC8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услуги.</w:t>
      </w:r>
    </w:p>
    <w:p w14:paraId="00F5A6B1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 составляет не более 15 минут.</w:t>
      </w:r>
    </w:p>
    <w:p w14:paraId="6B087A23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</w:t>
      </w:r>
      <w:r>
        <w:rPr>
          <w:rFonts w:ascii="Times New Roman" w:hAnsi="Times New Roman" w:cs="Times New Roman"/>
          <w:sz w:val="28"/>
          <w:szCs w:val="28"/>
        </w:rPr>
        <w:t>оставлении муниципальной услуги:</w:t>
      </w:r>
    </w:p>
    <w:p w14:paraId="3F428681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личном обращении в МФЦ - в день поступления запроса;</w:t>
      </w:r>
    </w:p>
    <w:p w14:paraId="762ED68E" w14:textId="77777777" w:rsidR="00883679" w:rsidRDefault="00C87E1D">
      <w:pPr>
        <w:pStyle w:val="ConsPlusNormal"/>
        <w:ind w:firstLineChars="200"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почтовой связью в ОМСУ - в день поступления запроса;</w:t>
      </w:r>
    </w:p>
    <w:p w14:paraId="7DEA01A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- в день передачи докуме</w:t>
      </w:r>
      <w:r>
        <w:rPr>
          <w:rFonts w:ascii="Times New Roman" w:hAnsi="Times New Roman" w:cs="Times New Roman"/>
          <w:sz w:val="28"/>
          <w:szCs w:val="28"/>
        </w:rPr>
        <w:t>нтов из МФЦ в ОМСУ;</w:t>
      </w:r>
    </w:p>
    <w:p w14:paraId="154ECF2C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направлении запроса в форме электронного документа посредством ЕПГУ, сайта ОМСУ (при наличии технической возможности) - в день поступления запроса на ЕПГУ или на следующий рабочий день (в случае направления документов в нерабочее </w:t>
      </w:r>
      <w:r>
        <w:rPr>
          <w:rFonts w:ascii="Times New Roman" w:hAnsi="Times New Roman" w:cs="Times New Roman"/>
          <w:sz w:val="28"/>
          <w:szCs w:val="28"/>
        </w:rPr>
        <w:t>время, в выходные, праздничные дни).</w:t>
      </w:r>
    </w:p>
    <w:p w14:paraId="0B6E7A91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2860CD44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помещениям, в которых предоставляется муниципальная услуга, в случае обращения заявителя в многофункциональный центр, размещены </w:t>
      </w:r>
      <w:r>
        <w:rPr>
          <w:rFonts w:ascii="Times New Roman" w:hAnsi="Times New Roman" w:cs="Times New Roman"/>
          <w:sz w:val="28"/>
          <w:szCs w:val="28"/>
        </w:rPr>
        <w:t>на официальном сайте ОМСУ в информационно-телекоммуникационной сети "Интернет", а также на Едином портале.</w:t>
      </w:r>
    </w:p>
    <w:p w14:paraId="24AF733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79E3995C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сайте ОМСУ в информационно-телекоммуникационной сети "Интернет", а также на Едином портале.</w:t>
      </w:r>
    </w:p>
    <w:p w14:paraId="2B7F47D9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</w:t>
      </w:r>
      <w:r>
        <w:rPr>
          <w:rFonts w:ascii="Times New Roman" w:hAnsi="Times New Roman" w:cs="Times New Roman"/>
          <w:sz w:val="28"/>
          <w:szCs w:val="28"/>
        </w:rPr>
        <w:t>и особенности предоставления государственных и муниципальных услуг в электронной форме.</w:t>
      </w:r>
    </w:p>
    <w:p w14:paraId="4CF4193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4B77199C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2.10.2. </w:t>
      </w:r>
      <w:r>
        <w:rPr>
          <w:rFonts w:ascii="Times New Roman" w:hAnsi="Times New Roman" w:cs="Times New Roman"/>
          <w:sz w:val="28"/>
          <w:szCs w:val="28"/>
        </w:rPr>
        <w:t>Информационная система, используемая для предоставления муниципальной услуги, - Единый портал, СМЭВ,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</w:t>
      </w:r>
      <w:r>
        <w:rPr>
          <w:rFonts w:ascii="Times New Roman" w:hAnsi="Times New Roman" w:cs="Times New Roman"/>
          <w:sz w:val="28"/>
          <w:szCs w:val="28"/>
        </w:rPr>
        <w:t xml:space="preserve"> (при наличии технической реализации).</w:t>
      </w:r>
    </w:p>
    <w:p w14:paraId="331E40F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</w:t>
      </w:r>
      <w:r>
        <w:rPr>
          <w:rFonts w:ascii="Times New Roman" w:hAnsi="Times New Roman" w:cs="Times New Roman"/>
          <w:sz w:val="28"/>
          <w:szCs w:val="28"/>
        </w:rPr>
        <w:t>истемы пространственных данных, а также электронные сервисы указанной информационной системы (при наличии технической возможности).</w:t>
      </w:r>
    </w:p>
    <w:p w14:paraId="2AAF7F5A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>
        <w:rPr>
          <w:rFonts w:ascii="Times New Roman" w:hAnsi="Times New Roman" w:cs="Times New Roman"/>
          <w:sz w:val="28"/>
          <w:szCs w:val="28"/>
        </w:rPr>
        <w:t xml:space="preserve">2.10.3. </w:t>
      </w:r>
      <w:r>
        <w:rPr>
          <w:rFonts w:ascii="Times New Roman" w:hAnsi="Times New Roman" w:cs="Times New Roman"/>
          <w:sz w:val="28"/>
          <w:szCs w:val="28"/>
          <w:highlight w:val="white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 муницип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альной услуги в отношении несовершеннолетнего, оформленные в форме документа на </w:t>
      </w: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бумажном носителе,</w:t>
      </w:r>
      <w:r>
        <w:rPr>
          <w:rFonts w:ascii="Times New Roman" w:hAnsi="Times New Roman" w:cs="Times New Roman"/>
          <w:sz w:val="28"/>
          <w:szCs w:val="28"/>
        </w:rPr>
        <w:t xml:space="preserve"> не могут быть предоставлены другому законному представителю несовершеннолетнего.</w:t>
      </w:r>
    </w:p>
    <w:p w14:paraId="29B572F1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2.10.4</w:t>
      </w:r>
      <w:r>
        <w:rPr>
          <w:rFonts w:eastAsiaTheme="minorHAnsi" w:cs="Times New Roman"/>
          <w:szCs w:val="22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 результатов муниципальной услуги в отношении несоверше</w:t>
      </w:r>
      <w:r>
        <w:rPr>
          <w:rFonts w:ascii="Times New Roman" w:hAnsi="Times New Roman" w:cs="Times New Roman"/>
          <w:sz w:val="28"/>
          <w:szCs w:val="28"/>
        </w:rPr>
        <w:t>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3.6 настоящего регламента, с учетом тре</w:t>
      </w:r>
      <w:r>
        <w:rPr>
          <w:rFonts w:ascii="Times New Roman" w:hAnsi="Times New Roman" w:cs="Times New Roman"/>
          <w:sz w:val="28"/>
          <w:szCs w:val="28"/>
        </w:rPr>
        <w:t>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310759D3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 Предоставление муниципальной услуги в многофункциональном центре осуществляется при наличии</w:t>
      </w:r>
      <w:r>
        <w:rPr>
          <w:rFonts w:ascii="Times New Roman" w:hAnsi="Times New Roman" w:cs="Times New Roman"/>
          <w:sz w:val="28"/>
          <w:szCs w:val="28"/>
        </w:rPr>
        <w:t xml:space="preserve"> вступившего в силу соглашения о взаимодействии между ГБУ ЛО "МФЦ" и уполномоченным органом.</w:t>
      </w:r>
    </w:p>
    <w:p w14:paraId="020DB811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</w:t>
      </w:r>
      <w:r>
        <w:rPr>
          <w:rFonts w:ascii="Times New Roman" w:hAnsi="Times New Roman" w:cs="Times New Roman"/>
          <w:sz w:val="28"/>
          <w:szCs w:val="28"/>
        </w:rPr>
        <w:t>уги.</w:t>
      </w:r>
    </w:p>
    <w:p w14:paraId="635B116E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2.10.6.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</w:t>
      </w:r>
      <w:r>
        <w:rPr>
          <w:rFonts w:ascii="Times New Roman" w:hAnsi="Times New Roman" w:cs="Times New Roman"/>
          <w:sz w:val="28"/>
          <w:szCs w:val="28"/>
        </w:rPr>
        <w:t>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</w:t>
      </w:r>
      <w:r>
        <w:rPr>
          <w:rFonts w:ascii="Times New Roman" w:hAnsi="Times New Roman" w:cs="Times New Roman"/>
          <w:sz w:val="28"/>
          <w:szCs w:val="28"/>
        </w:rPr>
        <w:t>ьные услуги.</w:t>
      </w:r>
    </w:p>
    <w:p w14:paraId="37B89E14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14:paraId="40952C13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</w:t>
      </w:r>
      <w:r>
        <w:rPr>
          <w:rFonts w:ascii="Times New Roman" w:hAnsi="Times New Roman" w:cs="Times New Roman"/>
          <w:sz w:val="28"/>
          <w:szCs w:val="28"/>
        </w:rPr>
        <w:t>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</w:t>
      </w:r>
      <w:r>
        <w:rPr>
          <w:rFonts w:ascii="Times New Roman" w:hAnsi="Times New Roman" w:cs="Times New Roman"/>
          <w:sz w:val="28"/>
          <w:szCs w:val="28"/>
        </w:rPr>
        <w:t>мационного взаимодействия, приведен в приложении к настоящему регламенту (таблица № 2).</w:t>
      </w:r>
    </w:p>
    <w:p w14:paraId="35C8A155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6CE1F7D8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33EDFBA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2.12.1. Исчерпывающий </w:t>
      </w:r>
      <w:r>
        <w:rPr>
          <w:rFonts w:ascii="Times New Roman" w:hAnsi="Times New Roman" w:cs="Times New Roman"/>
          <w:sz w:val="28"/>
          <w:szCs w:val="28"/>
        </w:rPr>
        <w:t>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4BDB012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2.12.2. Основания для приостановления предоставления муниципальной услуги не </w:t>
      </w:r>
      <w:r>
        <w:rPr>
          <w:rFonts w:ascii="Times New Roman" w:hAnsi="Times New Roman" w:cs="Times New Roman"/>
          <w:sz w:val="28"/>
          <w:szCs w:val="28"/>
        </w:rPr>
        <w:t>предусмотрены.</w:t>
      </w:r>
    </w:p>
    <w:p w14:paraId="2BC89282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48A94E6E" w14:textId="77777777" w:rsidR="00883679" w:rsidRDefault="00883679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32BD8F" w14:textId="77777777" w:rsidR="00883679" w:rsidRDefault="00C87E1D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Состав, последовательность и сроки выполнения </w:t>
      </w:r>
    </w:p>
    <w:p w14:paraId="0F9EEA7F" w14:textId="77777777" w:rsidR="00883679" w:rsidRDefault="00C87E1D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административных процедур</w:t>
      </w:r>
    </w:p>
    <w:p w14:paraId="5E96D1EB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AFFFEA9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</w:t>
      </w:r>
      <w:r>
        <w:rPr>
          <w:rFonts w:ascii="Times New Roman" w:hAnsi="Times New Roman" w:cs="Times New Roman"/>
          <w:sz w:val="28"/>
          <w:szCs w:val="28"/>
        </w:rPr>
        <w:t>нь осуществляемых при предоставлении муниципальной услуги административных процедур:</w:t>
      </w:r>
    </w:p>
    <w:p w14:paraId="29D96E84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15717E9F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3E1343DF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041F9F0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принятие решения о предоставлении (отказе в предостав</w:t>
      </w:r>
      <w:r>
        <w:rPr>
          <w:rFonts w:ascii="Times New Roman" w:hAnsi="Times New Roman" w:cs="Times New Roman"/>
          <w:sz w:val="28"/>
          <w:szCs w:val="28"/>
        </w:rPr>
        <w:t xml:space="preserve">лении) муниципальной услуги; </w:t>
      </w:r>
    </w:p>
    <w:p w14:paraId="4C23866F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09E93C73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53C0BF6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</w:t>
      </w:r>
      <w:r>
        <w:rPr>
          <w:rFonts w:ascii="Times New Roman" w:hAnsi="Times New Roman" w:cs="Times New Roman"/>
          <w:sz w:val="28"/>
          <w:szCs w:val="28"/>
        </w:rPr>
        <w:t>воляющие выявить перечень категорий (признаков) заявителя.</w:t>
      </w:r>
    </w:p>
    <w:p w14:paraId="247A972D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</w:t>
      </w:r>
      <w:r>
        <w:rPr>
          <w:rFonts w:ascii="Times New Roman" w:hAnsi="Times New Roman" w:cs="Times New Roman"/>
          <w:sz w:val="28"/>
          <w:szCs w:val="28"/>
        </w:rPr>
        <w:t>твует одной категории (признаку) предоставления  муниципальной услуги.</w:t>
      </w:r>
    </w:p>
    <w:p w14:paraId="0E064FE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2333E70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Прием запроса и документов и (или) информации, необходимых для </w:t>
      </w:r>
      <w:r>
        <w:rPr>
          <w:rFonts w:ascii="Times New Roman" w:hAnsi="Times New Roman" w:cs="Times New Roman"/>
          <w:sz w:val="28"/>
          <w:szCs w:val="28"/>
        </w:rPr>
        <w:t>предоставления муниципальной услуги.</w:t>
      </w:r>
    </w:p>
    <w:p w14:paraId="19329B10" w14:textId="77777777" w:rsidR="00883679" w:rsidRDefault="00C87E1D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и(или)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          № 2)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45736C09" w14:textId="77777777" w:rsidR="00883679" w:rsidRDefault="00C87E1D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.3.2. В целях предоставления муниципальной услуги установление личности заявителя при личном обращении в многофункциональный центр может осуществляться посредством предъявления паспорта гражданина Российской Федерации либо иного документа, удостоверяющего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личность,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1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2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"Об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х актов Российской Федерации" 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Федеральный закон № 572-ФЗ) (при наличии технической возможности).</w:t>
      </w:r>
    </w:p>
    <w:p w14:paraId="78046A16" w14:textId="77777777" w:rsidR="00883679" w:rsidRDefault="00C87E1D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5C66BF82" w14:textId="77777777" w:rsidR="00883679" w:rsidRDefault="00C87E1D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ии, при условии совпадения сведений о физическом лице в указанных информационных системах;</w:t>
      </w:r>
    </w:p>
    <w:p w14:paraId="6CCDBF42" w14:textId="77777777" w:rsidR="00883679" w:rsidRDefault="00C87E1D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4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5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</w:t>
      </w:r>
    </w:p>
    <w:p w14:paraId="2C2F296F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</w:t>
      </w:r>
      <w:r>
        <w:rPr>
          <w:rFonts w:ascii="Times New Roman" w:hAnsi="Times New Roman" w:cs="Times New Roman"/>
          <w:sz w:val="28"/>
          <w:szCs w:val="28"/>
        </w:rPr>
        <w:t>а и документов и (или) информации приведены в приложении к настоящему регламенту (таблица № 3).</w:t>
      </w:r>
    </w:p>
    <w:p w14:paraId="285554E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</w:t>
      </w:r>
      <w:r>
        <w:rPr>
          <w:rFonts w:ascii="Times New Roman" w:hAnsi="Times New Roman" w:cs="Times New Roman"/>
          <w:sz w:val="28"/>
          <w:szCs w:val="28"/>
        </w:rPr>
        <w:t>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</w:t>
      </w:r>
      <w:r>
        <w:rPr>
          <w:rFonts w:ascii="Times New Roman" w:hAnsi="Times New Roman" w:cs="Times New Roman"/>
          <w:sz w:val="28"/>
          <w:szCs w:val="28"/>
        </w:rPr>
        <w:t>тивному регламенту – образец 2).</w:t>
      </w:r>
    </w:p>
    <w:p w14:paraId="6CA5EF23" w14:textId="77777777" w:rsidR="00883679" w:rsidRDefault="00C87E1D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</w:t>
      </w:r>
      <w:r>
        <w:rPr>
          <w:rFonts w:ascii="Times New Roman" w:hAnsi="Times New Roman" w:cs="Times New Roman"/>
          <w:sz w:val="28"/>
          <w:szCs w:val="28"/>
        </w:rPr>
        <w:t xml:space="preserve">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34D402C8" w14:textId="77777777" w:rsidR="00883679" w:rsidRDefault="00C87E1D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Срок регистрации запроса и документов и (или) информации, необходимых для предоставления муницип</w:t>
      </w:r>
      <w:r>
        <w:rPr>
          <w:rFonts w:ascii="Times New Roman" w:hAnsi="Times New Roman" w:cs="Times New Roman"/>
          <w:sz w:val="28"/>
          <w:szCs w:val="28"/>
        </w:rPr>
        <w:t>альной услуги, в ОМСУ или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МФЦ составляет: при направлении запроса почтовой связью, при направлении запроса в форме электронного документа посредством Единого портала – в день поступления запроса или на следующий рабочий день (в случае направления документ</w:t>
      </w:r>
      <w:r>
        <w:rPr>
          <w:rFonts w:ascii="Times New Roman" w:hAnsi="Times New Roman" w:cs="Times New Roman"/>
          <w:sz w:val="28"/>
          <w:szCs w:val="28"/>
        </w:rPr>
        <w:t>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447B903E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53596F5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</w:t>
      </w:r>
      <w:r>
        <w:rPr>
          <w:rFonts w:ascii="Times New Roman" w:hAnsi="Times New Roman" w:cs="Times New Roman"/>
          <w:sz w:val="28"/>
          <w:szCs w:val="28"/>
        </w:rPr>
        <w:t>едством федеральной государственной информационной системы "Единая система межведомственного электронного взаимодействия" следующих межведомственных информационных запросов:</w:t>
      </w:r>
    </w:p>
    <w:p w14:paraId="29114E20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сведения из Единого государственного реестра юридических лиц в случае, если зая</w:t>
      </w:r>
      <w:r>
        <w:rPr>
          <w:rFonts w:ascii="Times New Roman" w:hAnsi="Times New Roman" w:cs="Times New Roman"/>
          <w:sz w:val="28"/>
          <w:szCs w:val="28"/>
        </w:rPr>
        <w:t>вителем является юридическое лицо;</w:t>
      </w:r>
    </w:p>
    <w:p w14:paraId="17EEDC39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14:paraId="41832BD5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сведения из Единого реестра субъектов малого и среднего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предпринимательства – в </w:t>
      </w:r>
      <w:r>
        <w:rPr>
          <w:rFonts w:ascii="Times New Roman" w:hAnsi="Times New Roman" w:cs="Times New Roman"/>
          <w:sz w:val="28"/>
          <w:szCs w:val="28"/>
        </w:rPr>
        <w:t>отношении индивидуального предпринимателя или юридического лица.</w:t>
      </w:r>
    </w:p>
    <w:p w14:paraId="60355BE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7A13785E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57FDAAF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 Основания для отказ</w:t>
      </w:r>
      <w:r>
        <w:rPr>
          <w:rFonts w:ascii="Times New Roman" w:hAnsi="Times New Roman" w:cs="Times New Roman"/>
          <w:sz w:val="28"/>
          <w:szCs w:val="28"/>
        </w:rPr>
        <w:t>а в предоставлении муниципальной услуги приведены в приложении к настоящему регламенту (таблица № 3).</w:t>
      </w:r>
    </w:p>
    <w:p w14:paraId="39952A5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2A860633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</w:t>
      </w:r>
      <w:r>
        <w:rPr>
          <w:rFonts w:ascii="Times New Roman" w:hAnsi="Times New Roman" w:cs="Times New Roman"/>
          <w:sz w:val="28"/>
          <w:szCs w:val="28"/>
        </w:rPr>
        <w:t>едоставление результата муниципальной услуги.</w:t>
      </w:r>
    </w:p>
    <w:p w14:paraId="72A8AE03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 1 рабочего дня:</w:t>
      </w:r>
    </w:p>
    <w:p w14:paraId="4C28A0FA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4DB4624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1C2AEDE6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35F55B8F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20C64FF9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72F6C0D2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7F502F6C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3.6.2. Возможность предоставления уполномоченным органом или </w:t>
      </w:r>
      <w:r>
        <w:rPr>
          <w:rFonts w:ascii="Times New Roman" w:hAnsi="Times New Roman" w:cs="Times New Roman"/>
          <w:sz w:val="28"/>
          <w:szCs w:val="28"/>
        </w:rPr>
        <w:t>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42383B3E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предоставлении муниципальной услуги.</w:t>
      </w:r>
    </w:p>
    <w:p w14:paraId="0245A0DB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4438912E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портала; </w:t>
      </w:r>
    </w:p>
    <w:p w14:paraId="49265E37" w14:textId="77777777" w:rsidR="00883679" w:rsidRDefault="00C87E1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посредством почтовой связи.</w:t>
      </w:r>
    </w:p>
    <w:p w14:paraId="5FF93FEA" w14:textId="77777777" w:rsidR="00883679" w:rsidRDefault="00C87E1D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 w:clear="all"/>
      </w:r>
    </w:p>
    <w:p w14:paraId="7815EF56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p w14:paraId="7C8BB5B1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 Административному регламенту</w:t>
      </w:r>
    </w:p>
    <w:p w14:paraId="16C64675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предоставлению</w:t>
      </w:r>
    </w:p>
    <w:p w14:paraId="4F89B36C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муниципальной услуги</w:t>
      </w:r>
    </w:p>
    <w:p w14:paraId="70B5038F" w14:textId="77777777" w:rsidR="00883679" w:rsidRPr="00E235BA" w:rsidRDefault="00C87E1D">
      <w:pPr>
        <w:tabs>
          <w:tab w:val="left" w:pos="1740"/>
        </w:tabs>
        <w:spacing w:after="0" w:line="240" w:lineRule="auto"/>
        <w:ind w:right="141" w:firstLineChars="1100" w:firstLine="264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35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«Отнесение земель или</w:t>
      </w:r>
    </w:p>
    <w:p w14:paraId="6B56702B" w14:textId="77777777" w:rsidR="00883679" w:rsidRDefault="00C87E1D">
      <w:pPr>
        <w:tabs>
          <w:tab w:val="left" w:pos="1740"/>
        </w:tabs>
        <w:spacing w:after="0" w:line="240" w:lineRule="auto"/>
        <w:ind w:right="141" w:firstLineChars="1100" w:firstLine="264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35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емельных участков</w:t>
      </w:r>
    </w:p>
    <w:p w14:paraId="6E1A1F20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составе таких земель</w:t>
      </w:r>
    </w:p>
    <w:p w14:paraId="7B28F20D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к определенной категории земель»</w:t>
      </w:r>
    </w:p>
    <w:p w14:paraId="6CDADE6C" w14:textId="77777777" w:rsidR="00883679" w:rsidRDefault="0088367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393BF43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14:paraId="761D21B6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условных обозначений и сокращений,</w:t>
      </w:r>
    </w:p>
    <w:p w14:paraId="56A3420B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Идентификаторы категорий (признаков) заявителей,</w:t>
      </w:r>
    </w:p>
    <w:p w14:paraId="502994CF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Исчерпывающий перечень документов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14:paraId="663EA9DB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необходимых для предоставлении муниципальной услуги,</w:t>
      </w:r>
    </w:p>
    <w:p w14:paraId="0D071C8A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Исчерпывающий перечень оснований для отказа</w:t>
      </w:r>
    </w:p>
    <w:p w14:paraId="64DE95C6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приеме запроса о предоставлении муниципальной услуги и документов,</w:t>
      </w:r>
    </w:p>
    <w:p w14:paraId="4A24BD3F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необходимых для предоставления услуги,</w:t>
      </w:r>
    </w:p>
    <w:p w14:paraId="7E7CFE70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оснований для приостановления предоставления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 услуги</w:t>
      </w:r>
    </w:p>
    <w:p w14:paraId="1C3A05C0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или отказа в предоставлении муниципальной услуги,</w:t>
      </w:r>
    </w:p>
    <w:p w14:paraId="78FB6259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Формы запроса о предоставлении муниципальной услуги</w:t>
      </w:r>
    </w:p>
    <w:p w14:paraId="5EF8FB19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документов, необходимых для предоставления муниципальной услуги</w:t>
      </w:r>
    </w:p>
    <w:p w14:paraId="10C5D736" w14:textId="77777777" w:rsidR="00883679" w:rsidRDefault="0088367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DDE007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I. Перечень условных обозначений и сокращений</w:t>
      </w:r>
    </w:p>
    <w:p w14:paraId="2AE822DE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Условные сокращен</w:t>
      </w:r>
      <w:r>
        <w:rPr>
          <w:rFonts w:ascii="Times New Roman" w:hAnsi="Times New Roman" w:cs="Times New Roman"/>
          <w:bCs/>
          <w:sz w:val="28"/>
          <w:szCs w:val="28"/>
        </w:rPr>
        <w:t>ия:</w:t>
      </w:r>
    </w:p>
    <w:p w14:paraId="268E6C93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ОМСУ – органы местного самоуправления</w:t>
      </w:r>
    </w:p>
    <w:p w14:paraId="40E819A5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 ЕП, ЕПГУ – федеральная государственная информационная система "Единый портал государственных и муниципальных услуг (функций)";</w:t>
      </w:r>
    </w:p>
    <w:p w14:paraId="232CAB68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 МФЦ, ГБУ ЛО «МФЦ» – Государственное бюджетное учреждение Ленинградской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«Многофункциональный центр предоставления государственных и муниципальных услуг»;</w:t>
      </w:r>
    </w:p>
    <w:p w14:paraId="03B86DCE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Условные обозначения:</w:t>
      </w:r>
    </w:p>
    <w:p w14:paraId="55593414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[Все] – документы представляются всеми заявителями, обращающимися за получением муниципальной услуги;</w:t>
      </w:r>
    </w:p>
    <w:p w14:paraId="5A2FBE9A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ИП – заявителем является Индивидуальный </w:t>
      </w:r>
      <w:r>
        <w:rPr>
          <w:rFonts w:ascii="Times New Roman" w:hAnsi="Times New Roman" w:cs="Times New Roman"/>
          <w:bCs/>
          <w:sz w:val="28"/>
          <w:szCs w:val="28"/>
        </w:rPr>
        <w:t>предприниматель;</w:t>
      </w:r>
    </w:p>
    <w:p w14:paraId="74B003E4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 ЮЛ – заявителем является юридическое лицо;</w:t>
      </w:r>
    </w:p>
    <w:p w14:paraId="1F923BE3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 П(з) – представитель заявителя;</w:t>
      </w:r>
    </w:p>
    <w:p w14:paraId="48104942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д) ЕП – Единый портал;</w:t>
      </w:r>
    </w:p>
    <w:p w14:paraId="33D741FE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е) ЕПГУ – документы подаются посредством портала;</w:t>
      </w:r>
    </w:p>
    <w:p w14:paraId="640B7F05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ж) ПС – документы подаются посредством почтовой связи;</w:t>
      </w:r>
    </w:p>
    <w:p w14:paraId="2814C32D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з) Л - документы подаются при </w:t>
      </w:r>
      <w:r>
        <w:rPr>
          <w:rFonts w:ascii="Times New Roman" w:hAnsi="Times New Roman" w:cs="Times New Roman"/>
          <w:bCs/>
          <w:sz w:val="28"/>
          <w:szCs w:val="28"/>
        </w:rPr>
        <w:t>личном посещении МФЦ;</w:t>
      </w:r>
    </w:p>
    <w:p w14:paraId="3F905F74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и) О – представляется оригинал документа;</w:t>
      </w:r>
    </w:p>
    <w:p w14:paraId="20AAB145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к) О(э) – представляется оригинал документа в электронной форме;</w:t>
      </w:r>
    </w:p>
    <w:p w14:paraId="4F5F6C85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л) К – представляется копия документа;</w:t>
      </w:r>
    </w:p>
    <w:p w14:paraId="1AD31CF6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м) К(э) – представляется копия документа в электронной форме;</w:t>
      </w:r>
    </w:p>
    <w:p w14:paraId="300AB966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н) Д(1) – документы предст</w:t>
      </w:r>
      <w:r>
        <w:rPr>
          <w:rFonts w:ascii="Times New Roman" w:hAnsi="Times New Roman" w:cs="Times New Roman"/>
          <w:bCs/>
          <w:sz w:val="28"/>
          <w:szCs w:val="28"/>
        </w:rPr>
        <w:t>авляются в одном экземпляре;</w:t>
      </w:r>
    </w:p>
    <w:p w14:paraId="26774217" w14:textId="77777777" w:rsidR="00883679" w:rsidRDefault="00C87E1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о) Д(2) – документы представляются в двух экземплярах.</w:t>
      </w:r>
    </w:p>
    <w:p w14:paraId="482F437F" w14:textId="77777777" w:rsidR="00883679" w:rsidRDefault="0088367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3D427E" w14:textId="77777777" w:rsidR="00883679" w:rsidRDefault="00C87E1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II. Идентификаторы категорий (признаков) заявителей</w:t>
      </w:r>
    </w:p>
    <w:p w14:paraId="412CB011" w14:textId="77777777" w:rsidR="00883679" w:rsidRDefault="0088367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A6B6346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№ 1</w:t>
      </w:r>
    </w:p>
    <w:p w14:paraId="34CC723C" w14:textId="77777777" w:rsidR="00883679" w:rsidRDefault="0088367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75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0"/>
        <w:gridCol w:w="7285"/>
      </w:tblGrid>
      <w:tr w:rsidR="00883679" w14:paraId="27BE1F28" w14:textId="77777777">
        <w:trPr>
          <w:trHeight w:val="375"/>
        </w:trPr>
        <w:tc>
          <w:tcPr>
            <w:tcW w:w="2390" w:type="dxa"/>
          </w:tcPr>
          <w:p w14:paraId="224740AA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отдельного признака заявителю</w:t>
            </w:r>
          </w:p>
        </w:tc>
        <w:tc>
          <w:tcPr>
            <w:tcW w:w="7285" w:type="dxa"/>
          </w:tcPr>
          <w:p w14:paraId="22887D92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услуга</w:t>
            </w:r>
          </w:p>
          <w:p w14:paraId="69460C46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«Отнесение земельных участков</w:t>
            </w:r>
          </w:p>
          <w:p w14:paraId="3F51C926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определенной категории земель»)</w:t>
            </w:r>
          </w:p>
          <w:p w14:paraId="3F9E89FA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(далее – муниципальная услуга,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14:paraId="40200720" w14:textId="77777777" w:rsidR="00883679" w:rsidRDefault="0088367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83679" w14:paraId="0F576AB1" w14:textId="77777777">
        <w:trPr>
          <w:trHeight w:val="660"/>
        </w:trPr>
        <w:tc>
          <w:tcPr>
            <w:tcW w:w="2390" w:type="dxa"/>
          </w:tcPr>
          <w:p w14:paraId="43BE14C7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Юридическое лицо</w:t>
            </w:r>
          </w:p>
          <w:p w14:paraId="6E2FE890" w14:textId="77777777" w:rsidR="00883679" w:rsidRDefault="0088367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285" w:type="dxa"/>
          </w:tcPr>
          <w:p w14:paraId="3EF9C716" w14:textId="77777777" w:rsidR="00883679" w:rsidRDefault="00C87E1D">
            <w:pPr>
              <w:pStyle w:val="ConsPlusNormal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ЮЛ</w:t>
            </w:r>
          </w:p>
        </w:tc>
      </w:tr>
      <w:tr w:rsidR="00883679" w14:paraId="60262722" w14:textId="77777777">
        <w:trPr>
          <w:trHeight w:val="675"/>
        </w:trPr>
        <w:tc>
          <w:tcPr>
            <w:tcW w:w="2390" w:type="dxa"/>
          </w:tcPr>
          <w:p w14:paraId="27A4B7A8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7285" w:type="dxa"/>
          </w:tcPr>
          <w:p w14:paraId="75267A13" w14:textId="77777777" w:rsidR="00883679" w:rsidRDefault="00C87E1D">
            <w:pPr>
              <w:pStyle w:val="ConsPlusNormal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ИП</w:t>
            </w:r>
          </w:p>
        </w:tc>
      </w:tr>
      <w:tr w:rsidR="00883679" w14:paraId="1B016698" w14:textId="77777777">
        <w:trPr>
          <w:trHeight w:val="675"/>
        </w:trPr>
        <w:tc>
          <w:tcPr>
            <w:tcW w:w="2390" w:type="dxa"/>
          </w:tcPr>
          <w:p w14:paraId="32B8237C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Физическое лицо</w:t>
            </w:r>
          </w:p>
          <w:p w14:paraId="5D36279C" w14:textId="77777777" w:rsidR="00883679" w:rsidRDefault="0088367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285" w:type="dxa"/>
          </w:tcPr>
          <w:p w14:paraId="019A642B" w14:textId="77777777" w:rsidR="00883679" w:rsidRDefault="00C87E1D">
            <w:pPr>
              <w:pStyle w:val="ConsPlusNormal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ФЛ</w:t>
            </w:r>
          </w:p>
        </w:tc>
      </w:tr>
    </w:tbl>
    <w:p w14:paraId="1FC985B3" w14:textId="77777777" w:rsidR="00883679" w:rsidRDefault="0088367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1AF703" w14:textId="77777777" w:rsidR="00883679" w:rsidRDefault="0088367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82FB27" w14:textId="77777777" w:rsidR="00883679" w:rsidRDefault="00C87E1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14:paraId="05E9ED30" w14:textId="77777777" w:rsidR="00883679" w:rsidRDefault="0088367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A3CF658" w14:textId="77777777" w:rsidR="00883679" w:rsidRDefault="00C87E1D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Таблица № 2 </w:t>
      </w:r>
    </w:p>
    <w:p w14:paraId="0FC378BF" w14:textId="77777777" w:rsidR="00883679" w:rsidRDefault="00883679">
      <w:pPr>
        <w:pStyle w:val="ConsPlusNormal"/>
        <w:ind w:firstLine="54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2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"/>
        <w:gridCol w:w="26"/>
        <w:gridCol w:w="133"/>
        <w:gridCol w:w="1667"/>
        <w:gridCol w:w="68"/>
        <w:gridCol w:w="2950"/>
        <w:gridCol w:w="8"/>
        <w:gridCol w:w="1690"/>
        <w:gridCol w:w="59"/>
        <w:gridCol w:w="2110"/>
      </w:tblGrid>
      <w:tr w:rsidR="00883679" w14:paraId="6C55D046" w14:textId="77777777">
        <w:trPr>
          <w:trHeight w:val="1514"/>
        </w:trPr>
        <w:tc>
          <w:tcPr>
            <w:tcW w:w="947" w:type="dxa"/>
            <w:gridSpan w:val="2"/>
          </w:tcPr>
          <w:p w14:paraId="58FBE4B8" w14:textId="77777777" w:rsidR="00883679" w:rsidRDefault="0088367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</w:p>
          <w:p w14:paraId="52823C90" w14:textId="77777777" w:rsidR="00883679" w:rsidRDefault="00C87E1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№</w:t>
            </w:r>
          </w:p>
          <w:p w14:paraId="695A325B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№</w:t>
            </w:r>
          </w:p>
        </w:tc>
        <w:tc>
          <w:tcPr>
            <w:tcW w:w="1800" w:type="dxa"/>
            <w:gridSpan w:val="2"/>
          </w:tcPr>
          <w:p w14:paraId="444AC94A" w14:textId="77777777" w:rsidR="00883679" w:rsidRDefault="00C87E1D">
            <w:pPr>
              <w:pStyle w:val="ConsPlusNormal"/>
              <w:ind w:left="105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Идентификаторы категорий (признаков) заявителей</w:t>
            </w:r>
          </w:p>
          <w:p w14:paraId="0418FBDF" w14:textId="77777777" w:rsidR="00883679" w:rsidRDefault="00883679">
            <w:pPr>
              <w:pStyle w:val="ConsPlusNormal"/>
              <w:ind w:left="105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3018" w:type="dxa"/>
            <w:gridSpan w:val="2"/>
          </w:tcPr>
          <w:p w14:paraId="4D834146" w14:textId="77777777" w:rsidR="00883679" w:rsidRDefault="00C87E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Перечень необходимых для предоставления муниципальной услуги документов</w:t>
            </w:r>
          </w:p>
          <w:p w14:paraId="3F6BFB2A" w14:textId="77777777" w:rsidR="00883679" w:rsidRDefault="0088367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698" w:type="dxa"/>
            <w:gridSpan w:val="2"/>
          </w:tcPr>
          <w:p w14:paraId="2C8F40D7" w14:textId="77777777" w:rsidR="00883679" w:rsidRDefault="00C87E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Способы подачи документов, требования к представлению документов</w:t>
            </w:r>
          </w:p>
          <w:p w14:paraId="0EB755FE" w14:textId="77777777" w:rsidR="00883679" w:rsidRDefault="0088367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2169" w:type="dxa"/>
            <w:gridSpan w:val="2"/>
          </w:tcPr>
          <w:p w14:paraId="2A6ABB9B" w14:textId="77777777" w:rsidR="00883679" w:rsidRDefault="00C87E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Иные требования</w:t>
            </w:r>
          </w:p>
          <w:p w14:paraId="5BABE3FA" w14:textId="77777777" w:rsidR="00883679" w:rsidRDefault="0088367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</w:tr>
      <w:tr w:rsidR="00883679" w14:paraId="074EA712" w14:textId="77777777">
        <w:trPr>
          <w:trHeight w:val="762"/>
        </w:trPr>
        <w:tc>
          <w:tcPr>
            <w:tcW w:w="9632" w:type="dxa"/>
            <w:gridSpan w:val="10"/>
          </w:tcPr>
          <w:p w14:paraId="33240132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Исчерпывающий перечень </w:t>
            </w:r>
            <w:r>
              <w:rPr>
                <w:rFonts w:ascii="Times New Roman" w:hAnsi="Times New Roman" w:cs="Times New Roman"/>
                <w:bCs/>
                <w:szCs w:val="22"/>
              </w:rPr>
              <w:t>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83679" w14:paraId="63FD8928" w14:textId="77777777">
        <w:trPr>
          <w:trHeight w:val="511"/>
        </w:trPr>
        <w:tc>
          <w:tcPr>
            <w:tcW w:w="921" w:type="dxa"/>
          </w:tcPr>
          <w:p w14:paraId="6F6C1116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1</w:t>
            </w:r>
          </w:p>
        </w:tc>
        <w:tc>
          <w:tcPr>
            <w:tcW w:w="1826" w:type="dxa"/>
            <w:gridSpan w:val="3"/>
          </w:tcPr>
          <w:p w14:paraId="1FD877FF" w14:textId="77777777" w:rsidR="00883679" w:rsidRDefault="00C87E1D">
            <w:pPr>
              <w:pStyle w:val="ConsPlusNormal"/>
              <w:ind w:left="135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ЮЛ, ФЛ, ИП</w:t>
            </w:r>
          </w:p>
        </w:tc>
        <w:tc>
          <w:tcPr>
            <w:tcW w:w="3018" w:type="dxa"/>
            <w:gridSpan w:val="2"/>
          </w:tcPr>
          <w:p w14:paraId="4E8046FB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Ходатайство</w:t>
            </w:r>
          </w:p>
          <w:p w14:paraId="2A2FE0C1" w14:textId="77777777" w:rsidR="00883679" w:rsidRDefault="00883679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698" w:type="dxa"/>
            <w:gridSpan w:val="2"/>
          </w:tcPr>
          <w:p w14:paraId="09CE103A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 ПС, Л</w:t>
            </w:r>
          </w:p>
        </w:tc>
        <w:tc>
          <w:tcPr>
            <w:tcW w:w="2169" w:type="dxa"/>
            <w:gridSpan w:val="2"/>
          </w:tcPr>
          <w:p w14:paraId="415138D1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2D4E3182" w14:textId="77777777">
        <w:trPr>
          <w:trHeight w:val="3019"/>
        </w:trPr>
        <w:tc>
          <w:tcPr>
            <w:tcW w:w="921" w:type="dxa"/>
          </w:tcPr>
          <w:p w14:paraId="1083BE91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2</w:t>
            </w:r>
          </w:p>
        </w:tc>
        <w:tc>
          <w:tcPr>
            <w:tcW w:w="1826" w:type="dxa"/>
            <w:gridSpan w:val="3"/>
          </w:tcPr>
          <w:p w14:paraId="29327DE5" w14:textId="77777777" w:rsidR="00883679" w:rsidRDefault="00C87E1D">
            <w:pPr>
              <w:pStyle w:val="ConsPlusNormal"/>
              <w:ind w:left="135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ФЛ</w:t>
            </w:r>
          </w:p>
        </w:tc>
        <w:tc>
          <w:tcPr>
            <w:tcW w:w="3018" w:type="dxa"/>
            <w:gridSpan w:val="2"/>
          </w:tcPr>
          <w:p w14:paraId="11147D08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</w:t>
            </w:r>
            <w:r>
              <w:rPr>
                <w:rFonts w:ascii="Times New Roman" w:hAnsi="Times New Roman"/>
              </w:rPr>
              <w:t>о и удостоверение беженца</w:t>
            </w:r>
          </w:p>
        </w:tc>
        <w:tc>
          <w:tcPr>
            <w:tcW w:w="1698" w:type="dxa"/>
            <w:gridSpan w:val="2"/>
          </w:tcPr>
          <w:p w14:paraId="5A0D5048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ПС, Л</w:t>
            </w:r>
          </w:p>
        </w:tc>
        <w:tc>
          <w:tcPr>
            <w:tcW w:w="2169" w:type="dxa"/>
            <w:gridSpan w:val="2"/>
          </w:tcPr>
          <w:p w14:paraId="4BCDB2B9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00C3DD3D" w14:textId="77777777">
        <w:trPr>
          <w:trHeight w:val="762"/>
        </w:trPr>
        <w:tc>
          <w:tcPr>
            <w:tcW w:w="921" w:type="dxa"/>
          </w:tcPr>
          <w:p w14:paraId="2BCE1AF3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lastRenderedPageBreak/>
              <w:t>3</w:t>
            </w:r>
          </w:p>
        </w:tc>
        <w:tc>
          <w:tcPr>
            <w:tcW w:w="1826" w:type="dxa"/>
            <w:gridSpan w:val="3"/>
          </w:tcPr>
          <w:p w14:paraId="1CECA423" w14:textId="77777777" w:rsidR="00883679" w:rsidRDefault="00C87E1D">
            <w:pPr>
              <w:pStyle w:val="ConsPlusNormal"/>
              <w:ind w:left="135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ЮЛ, ФЛ, ИП</w:t>
            </w:r>
          </w:p>
        </w:tc>
        <w:tc>
          <w:tcPr>
            <w:tcW w:w="3018" w:type="dxa"/>
            <w:gridSpan w:val="2"/>
          </w:tcPr>
          <w:p w14:paraId="3D618D9C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Документ, удостоверяющий право (полномочия) представителя юридического лица или индивидуального предпринимателя, физического лица если с заявлением обращается представитель заявителя.</w:t>
            </w:r>
          </w:p>
          <w:p w14:paraId="62826AAB" w14:textId="77777777" w:rsidR="00883679" w:rsidRDefault="00C87E1D">
            <w:pPr>
              <w:jc w:val="both"/>
            </w:pPr>
            <w:r>
              <w:rPr>
                <w:rFonts w:ascii="Times New Roman" w:hAnsi="Times New Roman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</w:t>
            </w:r>
            <w:r>
              <w:rPr>
                <w:rFonts w:ascii="Times New Roman" w:hAnsi="Times New Roman"/>
              </w:rPr>
              <w:t>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</w:t>
            </w:r>
            <w:r>
              <w:rPr>
                <w:rFonts w:ascii="Times New Roman" w:hAnsi="Times New Roman"/>
              </w:rPr>
              <w:t>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</w:t>
            </w:r>
            <w:r>
              <w:rPr>
                <w:rFonts w:ascii="Times New Roman" w:hAnsi="Times New Roman"/>
              </w:rPr>
              <w:t xml:space="preserve">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</w:t>
            </w:r>
            <w:r>
              <w:rPr>
                <w:rFonts w:ascii="Times New Roman" w:hAnsi="Times New Roman"/>
              </w:rPr>
              <w:lastRenderedPageBreak/>
              <w:t>кодекса Российской Федерации и являющуюся приравненной к нотариальной; дове</w:t>
            </w:r>
            <w:r>
              <w:rPr>
                <w:rFonts w:ascii="Times New Roman" w:hAnsi="Times New Roman"/>
              </w:rPr>
              <w:t xml:space="preserve">ренность в простой письменной форме).  </w:t>
            </w:r>
          </w:p>
        </w:tc>
        <w:tc>
          <w:tcPr>
            <w:tcW w:w="1698" w:type="dxa"/>
            <w:gridSpan w:val="2"/>
          </w:tcPr>
          <w:p w14:paraId="40430986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ЕПГУ, ПС, Л</w:t>
            </w:r>
          </w:p>
        </w:tc>
        <w:tc>
          <w:tcPr>
            <w:tcW w:w="2169" w:type="dxa"/>
            <w:gridSpan w:val="2"/>
          </w:tcPr>
          <w:p w14:paraId="66D126A1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74DF82C4" w14:textId="77777777">
        <w:trPr>
          <w:trHeight w:val="511"/>
        </w:trPr>
        <w:tc>
          <w:tcPr>
            <w:tcW w:w="921" w:type="dxa"/>
          </w:tcPr>
          <w:p w14:paraId="750B0C1A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4</w:t>
            </w:r>
          </w:p>
        </w:tc>
        <w:tc>
          <w:tcPr>
            <w:tcW w:w="1826" w:type="dxa"/>
            <w:gridSpan w:val="3"/>
          </w:tcPr>
          <w:p w14:paraId="43DC4253" w14:textId="77777777" w:rsidR="00883679" w:rsidRDefault="00C87E1D">
            <w:pPr>
              <w:pStyle w:val="ConsPlusNormal"/>
              <w:ind w:left="135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ЮЛ, ФЛ, ИП</w:t>
            </w:r>
          </w:p>
        </w:tc>
        <w:tc>
          <w:tcPr>
            <w:tcW w:w="3018" w:type="dxa"/>
            <w:gridSpan w:val="2"/>
          </w:tcPr>
          <w:p w14:paraId="73E93959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согласие(я) правообладателя(ей) земельного участка на отнесение земельного участка к определенной категории земель (за исключением случая, если правообладателем земельного </w:t>
            </w:r>
            <w:r>
              <w:rPr>
                <w:rFonts w:ascii="Times New Roman" w:hAnsi="Times New Roman" w:cs="Times New Roman"/>
                <w:bCs/>
                <w:szCs w:val="22"/>
              </w:rPr>
              <w:t>участка является лицо, с которым заключено соглашение об установлении сервитута в отношении такого земельного участка)</w:t>
            </w:r>
          </w:p>
        </w:tc>
        <w:tc>
          <w:tcPr>
            <w:tcW w:w="1698" w:type="dxa"/>
            <w:gridSpan w:val="2"/>
          </w:tcPr>
          <w:p w14:paraId="554A0B4F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ПС, Л</w:t>
            </w:r>
          </w:p>
        </w:tc>
        <w:tc>
          <w:tcPr>
            <w:tcW w:w="2169" w:type="dxa"/>
            <w:gridSpan w:val="2"/>
          </w:tcPr>
          <w:p w14:paraId="14A0B8D5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6285A36E" w14:textId="77777777">
        <w:trPr>
          <w:trHeight w:val="4022"/>
        </w:trPr>
        <w:tc>
          <w:tcPr>
            <w:tcW w:w="921" w:type="dxa"/>
          </w:tcPr>
          <w:p w14:paraId="3DA88CAB" w14:textId="77777777" w:rsidR="00883679" w:rsidRDefault="00C87E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5</w:t>
            </w:r>
          </w:p>
        </w:tc>
        <w:tc>
          <w:tcPr>
            <w:tcW w:w="1826" w:type="dxa"/>
            <w:gridSpan w:val="3"/>
          </w:tcPr>
          <w:p w14:paraId="06295284" w14:textId="77777777" w:rsidR="00883679" w:rsidRDefault="00C87E1D">
            <w:pPr>
              <w:pStyle w:val="ConsPlusNormal"/>
              <w:ind w:left="135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ЮЛ, ФЛ, ИП</w:t>
            </w:r>
          </w:p>
        </w:tc>
        <w:tc>
          <w:tcPr>
            <w:tcW w:w="3018" w:type="dxa"/>
            <w:gridSpan w:val="2"/>
          </w:tcPr>
          <w:p w14:paraId="7A4F55FC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правоустанавливающие или правоудостоверяющие документы на земельный участок, в случае, если права 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на земельный участок не зарегистрированы в Едином государственном реестре недвижимости (договор аренды, государственные акты, свидетельства и другие документы, удостоверяющие права на землю и выданные гражданам или юридическим лицам до 31.01.1998, решение </w:t>
            </w:r>
            <w:r>
              <w:rPr>
                <w:rFonts w:ascii="Times New Roman" w:hAnsi="Times New Roman" w:cs="Times New Roman"/>
                <w:bCs/>
                <w:szCs w:val="22"/>
              </w:rPr>
              <w:t>о предоставлении земельного участка, садовая книжка и др.)</w:t>
            </w:r>
          </w:p>
        </w:tc>
        <w:tc>
          <w:tcPr>
            <w:tcW w:w="1698" w:type="dxa"/>
            <w:gridSpan w:val="2"/>
          </w:tcPr>
          <w:p w14:paraId="50A2A20D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 ПС, Л</w:t>
            </w:r>
          </w:p>
        </w:tc>
        <w:tc>
          <w:tcPr>
            <w:tcW w:w="2169" w:type="dxa"/>
            <w:gridSpan w:val="2"/>
          </w:tcPr>
          <w:p w14:paraId="0A2FB028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7214165D" w14:textId="77777777">
        <w:trPr>
          <w:trHeight w:val="1146"/>
        </w:trPr>
        <w:tc>
          <w:tcPr>
            <w:tcW w:w="9632" w:type="dxa"/>
            <w:gridSpan w:val="10"/>
          </w:tcPr>
          <w:p w14:paraId="3BDB95F1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</w:t>
            </w:r>
            <w:r>
              <w:rPr>
                <w:rFonts w:ascii="Times New Roman" w:hAnsi="Times New Roman" w:cs="Times New Roman"/>
                <w:bCs/>
                <w:szCs w:val="22"/>
              </w:rPr>
              <w:t>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83679" w14:paraId="0AFF3D37" w14:textId="77777777">
        <w:trPr>
          <w:trHeight w:val="1012"/>
        </w:trPr>
        <w:tc>
          <w:tcPr>
            <w:tcW w:w="1080" w:type="dxa"/>
            <w:gridSpan w:val="3"/>
          </w:tcPr>
          <w:p w14:paraId="07AAE97F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1</w:t>
            </w:r>
          </w:p>
        </w:tc>
        <w:tc>
          <w:tcPr>
            <w:tcW w:w="1735" w:type="dxa"/>
            <w:gridSpan w:val="2"/>
          </w:tcPr>
          <w:p w14:paraId="42CC5C6B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ЮЛ, ФЛ, ИП</w:t>
            </w:r>
          </w:p>
        </w:tc>
        <w:tc>
          <w:tcPr>
            <w:tcW w:w="2958" w:type="dxa"/>
            <w:gridSpan w:val="2"/>
          </w:tcPr>
          <w:p w14:paraId="35023FF3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сведения из ЕГРН в отношении земельного участка, отнесение которого планируется осуществить </w:t>
            </w:r>
          </w:p>
        </w:tc>
        <w:tc>
          <w:tcPr>
            <w:tcW w:w="1749" w:type="dxa"/>
            <w:gridSpan w:val="2"/>
          </w:tcPr>
          <w:p w14:paraId="325C2744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ПС, Л</w:t>
            </w:r>
          </w:p>
        </w:tc>
        <w:tc>
          <w:tcPr>
            <w:tcW w:w="2110" w:type="dxa"/>
          </w:tcPr>
          <w:p w14:paraId="145B3B51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4A74CA17" w14:textId="77777777">
        <w:trPr>
          <w:trHeight w:val="1263"/>
        </w:trPr>
        <w:tc>
          <w:tcPr>
            <w:tcW w:w="1080" w:type="dxa"/>
            <w:gridSpan w:val="3"/>
          </w:tcPr>
          <w:p w14:paraId="7CDC0F97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2</w:t>
            </w:r>
          </w:p>
        </w:tc>
        <w:tc>
          <w:tcPr>
            <w:tcW w:w="1735" w:type="dxa"/>
            <w:gridSpan w:val="2"/>
          </w:tcPr>
          <w:p w14:paraId="214EFEEE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</w:t>
            </w:r>
          </w:p>
        </w:tc>
        <w:tc>
          <w:tcPr>
            <w:tcW w:w="2958" w:type="dxa"/>
            <w:gridSpan w:val="2"/>
          </w:tcPr>
          <w:p w14:paraId="6E96B9AA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сведения из Единого государственного реестра юридических лиц в случае, если заявителем является юридическое лицо</w:t>
            </w:r>
          </w:p>
        </w:tc>
        <w:tc>
          <w:tcPr>
            <w:tcW w:w="1749" w:type="dxa"/>
            <w:gridSpan w:val="2"/>
          </w:tcPr>
          <w:p w14:paraId="275D9A5B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ПС, Л</w:t>
            </w:r>
          </w:p>
        </w:tc>
        <w:tc>
          <w:tcPr>
            <w:tcW w:w="2110" w:type="dxa"/>
          </w:tcPr>
          <w:p w14:paraId="4CF7689A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2D5082BC" w14:textId="77777777">
        <w:trPr>
          <w:trHeight w:val="1765"/>
        </w:trPr>
        <w:tc>
          <w:tcPr>
            <w:tcW w:w="1080" w:type="dxa"/>
            <w:gridSpan w:val="3"/>
          </w:tcPr>
          <w:p w14:paraId="7D79AEA4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lastRenderedPageBreak/>
              <w:t>3</w:t>
            </w:r>
          </w:p>
        </w:tc>
        <w:tc>
          <w:tcPr>
            <w:tcW w:w="1735" w:type="dxa"/>
            <w:gridSpan w:val="2"/>
          </w:tcPr>
          <w:p w14:paraId="402DC50F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ИП</w:t>
            </w:r>
          </w:p>
        </w:tc>
        <w:tc>
          <w:tcPr>
            <w:tcW w:w="2958" w:type="dxa"/>
            <w:gridSpan w:val="2"/>
          </w:tcPr>
          <w:p w14:paraId="36EDB77A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iCs/>
                <w:szCs w:val="22"/>
                <w:lang w:bidi="ru-RU"/>
              </w:rPr>
            </w:pPr>
            <w:r>
              <w:rPr>
                <w:rFonts w:ascii="Times New Roman" w:hAnsi="Times New Roman" w:cs="Times New Roman"/>
                <w:bCs/>
                <w:iCs/>
                <w:szCs w:val="22"/>
                <w:lang w:bidi="ru-RU"/>
              </w:rPr>
              <w:t xml:space="preserve">сведения из Единого государственного реестра индивидуальных предпринимателей, если </w:t>
            </w:r>
            <w:r>
              <w:rPr>
                <w:rFonts w:ascii="Times New Roman" w:hAnsi="Times New Roman" w:cs="Times New Roman"/>
                <w:bCs/>
                <w:iCs/>
                <w:szCs w:val="22"/>
                <w:lang w:bidi="ru-RU"/>
              </w:rPr>
              <w:t>заявителем является индивидуальный предприниматель</w:t>
            </w:r>
          </w:p>
        </w:tc>
        <w:tc>
          <w:tcPr>
            <w:tcW w:w="1749" w:type="dxa"/>
            <w:gridSpan w:val="2"/>
          </w:tcPr>
          <w:p w14:paraId="58A493CB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 ПС, Л</w:t>
            </w:r>
          </w:p>
        </w:tc>
        <w:tc>
          <w:tcPr>
            <w:tcW w:w="2110" w:type="dxa"/>
          </w:tcPr>
          <w:p w14:paraId="3CC6AFBC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  <w:tr w:rsidR="00883679" w14:paraId="4710FE7B" w14:textId="77777777">
        <w:trPr>
          <w:trHeight w:val="1524"/>
        </w:trPr>
        <w:tc>
          <w:tcPr>
            <w:tcW w:w="1080" w:type="dxa"/>
            <w:gridSpan w:val="3"/>
          </w:tcPr>
          <w:p w14:paraId="04B42C0F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4</w:t>
            </w:r>
          </w:p>
        </w:tc>
        <w:tc>
          <w:tcPr>
            <w:tcW w:w="1735" w:type="dxa"/>
            <w:gridSpan w:val="2"/>
          </w:tcPr>
          <w:p w14:paraId="0F0AF30D" w14:textId="77777777" w:rsidR="00883679" w:rsidRDefault="00C87E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ЮЛ, ФЛ, ИП</w:t>
            </w:r>
          </w:p>
        </w:tc>
        <w:tc>
          <w:tcPr>
            <w:tcW w:w="2958" w:type="dxa"/>
            <w:gridSpan w:val="2"/>
          </w:tcPr>
          <w:p w14:paraId="321AE4A8" w14:textId="77777777" w:rsidR="00883679" w:rsidRDefault="00C87E1D">
            <w:pPr>
              <w:pStyle w:val="ConsPlusNormal"/>
              <w:rPr>
                <w:rFonts w:ascii="Times New Roman" w:hAnsi="Times New Roman" w:cs="Times New Roman"/>
                <w:bCs/>
                <w:iCs/>
                <w:szCs w:val="22"/>
                <w:lang w:bidi="ru-RU"/>
              </w:rPr>
            </w:pPr>
            <w:r>
              <w:rPr>
                <w:rFonts w:ascii="Times New Roman" w:hAnsi="Times New Roman" w:cs="Times New Roman"/>
                <w:bCs/>
                <w:iCs/>
                <w:szCs w:val="22"/>
                <w:lang w:bidi="ru-RU"/>
              </w:rPr>
              <w:t>сведения о положительном заключении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1749" w:type="dxa"/>
            <w:gridSpan w:val="2"/>
          </w:tcPr>
          <w:p w14:paraId="4CC2DDF1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ЕПГУ,  ПС, Л</w:t>
            </w:r>
          </w:p>
        </w:tc>
        <w:tc>
          <w:tcPr>
            <w:tcW w:w="2110" w:type="dxa"/>
          </w:tcPr>
          <w:p w14:paraId="6AC94961" w14:textId="77777777" w:rsidR="00883679" w:rsidRDefault="00C87E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[Все], Д(1)</w:t>
            </w:r>
          </w:p>
        </w:tc>
      </w:tr>
    </w:tbl>
    <w:p w14:paraId="71FF926B" w14:textId="77777777" w:rsidR="00883679" w:rsidRDefault="00883679">
      <w:pPr>
        <w:pStyle w:val="ConsPlusNormal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74A0F5A0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FBE48C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7BBE94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4B06EF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55F07E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5F7DA4E" w14:textId="77777777" w:rsidR="00883679" w:rsidRDefault="00883679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7EB595" w14:textId="77777777" w:rsidR="00883679" w:rsidRDefault="00C87E1D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</w:t>
      </w:r>
      <w:r>
        <w:rPr>
          <w:rFonts w:ascii="Times New Roman" w:hAnsi="Times New Roman"/>
          <w:b/>
          <w:bCs/>
          <w:sz w:val="28"/>
          <w:szCs w:val="28"/>
        </w:rPr>
        <w:t>услуги</w:t>
      </w:r>
    </w:p>
    <w:p w14:paraId="3808E767" w14:textId="77777777" w:rsidR="00883679" w:rsidRDefault="00C87E1D">
      <w:pPr>
        <w:pStyle w:val="ConsPlusNormal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Таблица № 3</w:t>
      </w:r>
    </w:p>
    <w:p w14:paraId="48A21ED4" w14:textId="77777777" w:rsidR="00883679" w:rsidRDefault="00883679">
      <w:pPr>
        <w:pStyle w:val="ConsPlusNormal"/>
        <w:ind w:firstLine="567"/>
        <w:jc w:val="both"/>
        <w:rPr>
          <w:rFonts w:ascii="Times New Roman" w:hAnsi="Times New Roman" w:cs="Times New Roman"/>
          <w:bCs/>
          <w:szCs w:val="22"/>
        </w:rPr>
      </w:pPr>
    </w:p>
    <w:tbl>
      <w:tblPr>
        <w:tblStyle w:val="af5"/>
        <w:tblW w:w="0" w:type="auto"/>
        <w:tblInd w:w="127" w:type="dxa"/>
        <w:tblLook w:val="04A0" w:firstRow="1" w:lastRow="0" w:firstColumn="1" w:lastColumn="0" w:noHBand="0" w:noVBand="1"/>
      </w:tblPr>
      <w:tblGrid>
        <w:gridCol w:w="1135"/>
        <w:gridCol w:w="5744"/>
        <w:gridCol w:w="2622"/>
      </w:tblGrid>
      <w:tr w:rsidR="00883679" w14:paraId="2156EB0D" w14:textId="77777777">
        <w:tc>
          <w:tcPr>
            <w:tcW w:w="470" w:type="dxa"/>
          </w:tcPr>
          <w:p w14:paraId="0E857EA4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6330" w:type="dxa"/>
          </w:tcPr>
          <w:p w14:paraId="325801F7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оснований</w:t>
            </w:r>
          </w:p>
        </w:tc>
        <w:tc>
          <w:tcPr>
            <w:tcW w:w="2811" w:type="dxa"/>
          </w:tcPr>
          <w:p w14:paraId="755036E5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Идентификатор категорий (признаков) заявителей</w:t>
            </w:r>
          </w:p>
        </w:tc>
      </w:tr>
      <w:tr w:rsidR="00883679" w14:paraId="4B3DF663" w14:textId="77777777">
        <w:tc>
          <w:tcPr>
            <w:tcW w:w="9611" w:type="dxa"/>
            <w:gridSpan w:val="3"/>
          </w:tcPr>
          <w:p w14:paraId="1E840EF1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883679" w14:paraId="50FE3322" w14:textId="77777777">
        <w:tc>
          <w:tcPr>
            <w:tcW w:w="470" w:type="dxa"/>
          </w:tcPr>
          <w:p w14:paraId="23220EB5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330" w:type="dxa"/>
          </w:tcPr>
          <w:p w14:paraId="6C9AE7F4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Заявление подано лицом, не </w:t>
            </w:r>
            <w:r>
              <w:rPr>
                <w:rFonts w:ascii="Times New Roman" w:hAnsi="Times New Roman"/>
              </w:rPr>
              <w:t>уполномоченным на осуществление таких действий.</w:t>
            </w:r>
          </w:p>
        </w:tc>
        <w:tc>
          <w:tcPr>
            <w:tcW w:w="2811" w:type="dxa"/>
          </w:tcPr>
          <w:p w14:paraId="0DC1704F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883679" w14:paraId="2E5AD3C0" w14:textId="77777777">
        <w:tc>
          <w:tcPr>
            <w:tcW w:w="470" w:type="dxa"/>
          </w:tcPr>
          <w:p w14:paraId="42FC6E2D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330" w:type="dxa"/>
          </w:tcPr>
          <w:p w14:paraId="691B917B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2811" w:type="dxa"/>
          </w:tcPr>
          <w:p w14:paraId="61A9136B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ИП, </w:t>
            </w:r>
            <w:r>
              <w:rPr>
                <w:rFonts w:ascii="Times New Roman" w:hAnsi="Times New Roman"/>
              </w:rPr>
              <w:t xml:space="preserve">ЮЛ, ФЛ </w:t>
            </w:r>
          </w:p>
        </w:tc>
      </w:tr>
      <w:tr w:rsidR="00883679" w14:paraId="198ED19A" w14:textId="77777777">
        <w:tc>
          <w:tcPr>
            <w:tcW w:w="470" w:type="dxa"/>
          </w:tcPr>
          <w:p w14:paraId="6D7A4B75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330" w:type="dxa"/>
          </w:tcPr>
          <w:p w14:paraId="07ADB820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Заявление на получение услуги оформлено не в соответствии с административным регламентом;</w:t>
            </w:r>
          </w:p>
        </w:tc>
        <w:tc>
          <w:tcPr>
            <w:tcW w:w="2811" w:type="dxa"/>
          </w:tcPr>
          <w:p w14:paraId="2E7D5767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883679" w14:paraId="3A4B7FEB" w14:textId="77777777">
        <w:tc>
          <w:tcPr>
            <w:tcW w:w="9611" w:type="dxa"/>
            <w:gridSpan w:val="3"/>
          </w:tcPr>
          <w:p w14:paraId="170BC9DA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883679" w14:paraId="3B5DCBF9" w14:textId="77777777">
        <w:tc>
          <w:tcPr>
            <w:tcW w:w="470" w:type="dxa"/>
          </w:tcPr>
          <w:p w14:paraId="7D773E66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330" w:type="dxa"/>
          </w:tcPr>
          <w:p w14:paraId="62A1BBB3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Основания для приостановления предоставления </w:t>
            </w:r>
            <w:r>
              <w:rPr>
                <w:rFonts w:ascii="Times New Roman" w:hAnsi="Times New Roman"/>
              </w:rPr>
              <w:t>муниципальной услуги законодательством Российской Федерации не предусмотрены</w:t>
            </w:r>
          </w:p>
        </w:tc>
        <w:tc>
          <w:tcPr>
            <w:tcW w:w="2811" w:type="dxa"/>
          </w:tcPr>
          <w:p w14:paraId="71AAAA8D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883679" w14:paraId="3EB4DE6C" w14:textId="77777777">
        <w:tc>
          <w:tcPr>
            <w:tcW w:w="9611" w:type="dxa"/>
            <w:gridSpan w:val="3"/>
          </w:tcPr>
          <w:p w14:paraId="1866E6E7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883679" w14:paraId="58D5635B" w14:textId="77777777">
        <w:trPr>
          <w:trHeight w:val="717"/>
        </w:trPr>
        <w:tc>
          <w:tcPr>
            <w:tcW w:w="470" w:type="dxa"/>
          </w:tcPr>
          <w:p w14:paraId="3BC5990C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330" w:type="dxa"/>
          </w:tcPr>
          <w:p w14:paraId="268D2399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Представленные заявителем документы не отвечают требованиям, установленным админис</w:t>
            </w:r>
            <w:r>
              <w:rPr>
                <w:rFonts w:ascii="Times New Roman" w:hAnsi="Times New Roman"/>
              </w:rPr>
              <w:t>тративным регламентом.</w:t>
            </w:r>
          </w:p>
        </w:tc>
        <w:tc>
          <w:tcPr>
            <w:tcW w:w="2811" w:type="dxa"/>
          </w:tcPr>
          <w:p w14:paraId="0F9B6DF1" w14:textId="77777777" w:rsidR="00883679" w:rsidRDefault="00C87E1D">
            <w:pPr>
              <w:spacing w:after="0" w:line="240" w:lineRule="auto"/>
              <w:jc w:val="both"/>
              <w:outlineLvl w:val="0"/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883679" w14:paraId="22ADCF93" w14:textId="77777777">
        <w:tc>
          <w:tcPr>
            <w:tcW w:w="470" w:type="dxa"/>
          </w:tcPr>
          <w:p w14:paraId="0D518BBA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330" w:type="dxa"/>
          </w:tcPr>
          <w:p w14:paraId="0C6A271B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2811" w:type="dxa"/>
          </w:tcPr>
          <w:p w14:paraId="5F6AE3B0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883679" w14:paraId="1ADB8253" w14:textId="77777777">
        <w:tc>
          <w:tcPr>
            <w:tcW w:w="470" w:type="dxa"/>
          </w:tcPr>
          <w:p w14:paraId="0100FED1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6330" w:type="dxa"/>
          </w:tcPr>
          <w:p w14:paraId="1E3C452F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права на предоставление муниципальной услуги:</w:t>
            </w:r>
          </w:p>
        </w:tc>
        <w:tc>
          <w:tcPr>
            <w:tcW w:w="2811" w:type="dxa"/>
          </w:tcPr>
          <w:p w14:paraId="0936EAD4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883679" w14:paraId="6F355B8F" w14:textId="77777777">
        <w:tc>
          <w:tcPr>
            <w:tcW w:w="470" w:type="dxa"/>
          </w:tcPr>
          <w:p w14:paraId="722367EE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5356F961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а) Установление в соответствии с </w:t>
            </w:r>
            <w:r>
              <w:rPr>
                <w:rFonts w:ascii="Times New Roman" w:hAnsi="Times New Roman"/>
              </w:rPr>
              <w:t>федеральными законами ограничения перевода земель или земельных участков в составе таких земель из одной категории в другую либо запрета на такой перевод</w:t>
            </w:r>
          </w:p>
        </w:tc>
        <w:tc>
          <w:tcPr>
            <w:tcW w:w="2811" w:type="dxa"/>
          </w:tcPr>
          <w:p w14:paraId="4AA9CD4A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5DA356C1" w14:textId="77777777">
        <w:tc>
          <w:tcPr>
            <w:tcW w:w="470" w:type="dxa"/>
          </w:tcPr>
          <w:p w14:paraId="6D066852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29DCF6DE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б) Наличие отрицательного заключения государственной экологической экспертизы в случае, если ее </w:t>
            </w:r>
            <w:r>
              <w:rPr>
                <w:rFonts w:ascii="Times New Roman" w:hAnsi="Times New Roman"/>
              </w:rPr>
              <w:t>проведение предусмотрено федеральными законами</w:t>
            </w:r>
          </w:p>
        </w:tc>
        <w:tc>
          <w:tcPr>
            <w:tcW w:w="2811" w:type="dxa"/>
          </w:tcPr>
          <w:p w14:paraId="1CF77DD7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5F0CB51E" w14:textId="77777777">
        <w:tc>
          <w:tcPr>
            <w:tcW w:w="470" w:type="dxa"/>
          </w:tcPr>
          <w:p w14:paraId="5E44060C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72A8F5B0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</w:t>
            </w:r>
            <w:r>
              <w:rPr>
                <w:rFonts w:ascii="Times New Roman" w:hAnsi="Times New Roman"/>
              </w:rPr>
              <w:t>ной документации;</w:t>
            </w:r>
          </w:p>
        </w:tc>
        <w:tc>
          <w:tcPr>
            <w:tcW w:w="2811" w:type="dxa"/>
          </w:tcPr>
          <w:p w14:paraId="56E66064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5D148DA3" w14:textId="77777777">
        <w:tc>
          <w:tcPr>
            <w:tcW w:w="470" w:type="dxa"/>
          </w:tcPr>
          <w:p w14:paraId="058D231B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1288892B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г) у заявителя имеется непогашенная задолженность по арендной плате за имущество, неустойкам (штрафам, пеням) на день заключения договора купли-продажи арендуемого имущества в соответствии с частью 4 статьи 4 Федерального закона № 159-</w:t>
            </w:r>
            <w:r>
              <w:rPr>
                <w:rFonts w:ascii="Times New Roman" w:hAnsi="Times New Roman"/>
              </w:rPr>
              <w:t>ФЗ, а в случае, предусмотренном частью 2 или частью 2.1 статьи 9 Федерального закона № 159-ФЗ, - на день подачи субъектом малого или среднего предпринимательства заявления;</w:t>
            </w:r>
          </w:p>
        </w:tc>
        <w:tc>
          <w:tcPr>
            <w:tcW w:w="2811" w:type="dxa"/>
          </w:tcPr>
          <w:p w14:paraId="1B02FF9B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239EEC3F" w14:textId="77777777">
        <w:tc>
          <w:tcPr>
            <w:tcW w:w="470" w:type="dxa"/>
          </w:tcPr>
          <w:p w14:paraId="788A861F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75484048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д) арендуемое движимое имущество не включено в утвержденный в соответствии с час</w:t>
            </w:r>
            <w:r>
              <w:rPr>
                <w:rFonts w:ascii="Times New Roman" w:hAnsi="Times New Roman"/>
              </w:rPr>
              <w:t>тью 4 статьи 18 Федерального закона «О развитии малого и среднего предпринимательства в Российской Федерации» перечень муниципального имущества, предназначенного для передачи во владение и (или) в пользование субъектам малого и среднего предпринимательства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2811" w:type="dxa"/>
          </w:tcPr>
          <w:p w14:paraId="6FD6EF15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521A21CE" w14:textId="77777777">
        <w:tc>
          <w:tcPr>
            <w:tcW w:w="470" w:type="dxa"/>
          </w:tcPr>
          <w:p w14:paraId="22D9EADB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1D138F5B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е) арендуемое движимое имущество находится в перечне муниципального имущества, утвержденного в соответствии с частью 4 статьи 18 Федерального закона «О развитии малого и среднего предпринимательства в Российской Федерации», менее 3 (трех) лет;</w:t>
            </w:r>
          </w:p>
        </w:tc>
        <w:tc>
          <w:tcPr>
            <w:tcW w:w="2811" w:type="dxa"/>
          </w:tcPr>
          <w:p w14:paraId="126F4797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121ED946" w14:textId="77777777">
        <w:tc>
          <w:tcPr>
            <w:tcW w:w="470" w:type="dxa"/>
          </w:tcPr>
          <w:p w14:paraId="4F8FAD48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55F78E01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з) в</w:t>
            </w:r>
            <w:r>
              <w:rPr>
                <w:rFonts w:ascii="Times New Roman" w:hAnsi="Times New Roman"/>
              </w:rPr>
              <w:t xml:space="preserve"> отношении арендуемого движимого имущества в утвержденном в соответствии с частью 4 статьи 18 Федерального закона «О развитии малого и среднего предпринимательства в Российской Федерации» перечне муниципального имущества, предназначенного для передачи во в</w:t>
            </w:r>
            <w:r>
              <w:rPr>
                <w:rFonts w:ascii="Times New Roman" w:hAnsi="Times New Roman"/>
              </w:rPr>
              <w:t>ладение и (или) в пользование субъектам малого и среднего предпринимательства, имеются сведения об отнесении такого имущества к имуществу, указанному в части 4 статьи 2 Федерального закона № 159-ФЗ;</w:t>
            </w:r>
          </w:p>
        </w:tc>
        <w:tc>
          <w:tcPr>
            <w:tcW w:w="2811" w:type="dxa"/>
          </w:tcPr>
          <w:p w14:paraId="150F96F4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6E6ED035" w14:textId="77777777">
        <w:tc>
          <w:tcPr>
            <w:tcW w:w="470" w:type="dxa"/>
          </w:tcPr>
          <w:p w14:paraId="4482029C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330" w:type="dxa"/>
          </w:tcPr>
          <w:p w14:paraId="4AAAECA5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и) отчуждение арендуемого имущества, указанного в заяв</w:t>
            </w:r>
            <w:r>
              <w:rPr>
                <w:rFonts w:ascii="Times New Roman" w:hAnsi="Times New Roman"/>
              </w:rPr>
              <w:t>лении, в порядке реализации преимущественного права на приобретение арендуемого имущества не допускается в соответствии с Федеральным законом № 159-ФЗ или другими федеральными законами.</w:t>
            </w:r>
          </w:p>
        </w:tc>
        <w:tc>
          <w:tcPr>
            <w:tcW w:w="2811" w:type="dxa"/>
          </w:tcPr>
          <w:p w14:paraId="1A4544D8" w14:textId="77777777" w:rsidR="00883679" w:rsidRDefault="0088367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883679" w14:paraId="3C01F2B6" w14:textId="77777777">
        <w:tc>
          <w:tcPr>
            <w:tcW w:w="470" w:type="dxa"/>
          </w:tcPr>
          <w:p w14:paraId="2C3674DF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330" w:type="dxa"/>
          </w:tcPr>
          <w:p w14:paraId="402E4CFA" w14:textId="77777777" w:rsidR="00883679" w:rsidRDefault="00C87E1D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Поступление от заявителя письменного заявления о прекращении рассм</w:t>
            </w:r>
            <w:r>
              <w:rPr>
                <w:rFonts w:ascii="Times New Roman" w:hAnsi="Times New Roman"/>
              </w:rPr>
              <w:t>отрения заявления</w:t>
            </w:r>
          </w:p>
        </w:tc>
        <w:tc>
          <w:tcPr>
            <w:tcW w:w="2811" w:type="dxa"/>
          </w:tcPr>
          <w:p w14:paraId="4B4BF4FA" w14:textId="77777777" w:rsidR="00883679" w:rsidRDefault="00C87E1D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</w:t>
            </w:r>
          </w:p>
        </w:tc>
      </w:tr>
    </w:tbl>
    <w:p w14:paraId="31C90C6E" w14:textId="77777777" w:rsidR="00883679" w:rsidRDefault="00883679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</w:p>
    <w:p w14:paraId="08EEA969" w14:textId="77777777" w:rsidR="00883679" w:rsidRDefault="00883679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E5E5A1" w14:textId="77777777" w:rsidR="00883679" w:rsidRDefault="00883679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A72C13" w14:textId="77777777" w:rsidR="00883679" w:rsidRDefault="00883679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452C5E5" w14:textId="77777777" w:rsidR="00883679" w:rsidRDefault="00883679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7EB8BB" w14:textId="77777777" w:rsidR="00883679" w:rsidRDefault="00C87E1D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V. Формы заявления и документов, необходимых для предоставления муниципальной услуги</w:t>
      </w:r>
    </w:p>
    <w:p w14:paraId="2681D645" w14:textId="77777777" w:rsidR="00883679" w:rsidRDefault="00883679">
      <w:pPr>
        <w:pStyle w:val="ConsPlusNormal"/>
        <w:jc w:val="both"/>
        <w:rPr>
          <w:rFonts w:ascii="Times New Roman" w:hAnsi="Times New Roman"/>
          <w:bCs/>
          <w:sz w:val="28"/>
          <w:szCs w:val="28"/>
        </w:rPr>
      </w:pPr>
    </w:p>
    <w:p w14:paraId="5E05E3F7" w14:textId="77777777" w:rsidR="00883679" w:rsidRDefault="00C87E1D">
      <w:pPr>
        <w:tabs>
          <w:tab w:val="left" w:pos="4019"/>
        </w:tabs>
        <w:spacing w:after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Образец 1</w:t>
      </w:r>
    </w:p>
    <w:p w14:paraId="23075ED6" w14:textId="77777777" w:rsidR="00883679" w:rsidRDefault="00C87E1D">
      <w:pPr>
        <w:widowControl w:val="0"/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заявления (ходатайства)</w:t>
      </w:r>
    </w:p>
    <w:p w14:paraId="6CCE04FE" w14:textId="77777777" w:rsidR="00883679" w:rsidRDefault="00C87E1D">
      <w:pPr>
        <w:widowControl w:val="0"/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отнесении земельного участка к категории земель</w:t>
      </w:r>
    </w:p>
    <w:p w14:paraId="36A26887" w14:textId="77777777" w:rsidR="00883679" w:rsidRDefault="00C87E1D">
      <w:pPr>
        <w:widowControl w:val="0"/>
        <w:shd w:val="clear" w:color="auto" w:fill="FFFFFF" w:themeFill="background1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</w:t>
      </w:r>
    </w:p>
    <w:tbl>
      <w:tblPr>
        <w:tblW w:w="96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2"/>
        <w:gridCol w:w="5600"/>
      </w:tblGrid>
      <w:tr w:rsidR="00883679" w14:paraId="43B01930" w14:textId="77777777">
        <w:trPr>
          <w:trHeight w:hRule="exact" w:val="394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F90DE62" w14:textId="77777777" w:rsidR="00883679" w:rsidRDefault="00C87E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 w:bidi="ru-RU"/>
              </w:rPr>
              <w:t xml:space="preserve">(наименование органа, принимающего решение об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 w:bidi="ru-RU"/>
              </w:rPr>
              <w:t>отнесении земельного участка к определенной категории земель)</w:t>
            </w:r>
          </w:p>
        </w:tc>
      </w:tr>
      <w:tr w:rsidR="00883679" w14:paraId="38CE6012" w14:textId="77777777">
        <w:trPr>
          <w:trHeight w:hRule="exact" w:val="264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5C31A22" w14:textId="77777777" w:rsidR="00883679" w:rsidRDefault="00C87E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Сведения о заявителе</w:t>
            </w:r>
          </w:p>
        </w:tc>
      </w:tr>
      <w:tr w:rsidR="00883679" w14:paraId="55358C68" w14:textId="77777777">
        <w:trPr>
          <w:trHeight w:hRule="exact" w:val="499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0486495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Заявитель обратился лично?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47A45C" w14:textId="77777777" w:rsidR="00883679" w:rsidRDefault="00C87E1D">
            <w:pPr>
              <w:widowControl w:val="0"/>
              <w:numPr>
                <w:ilvl w:val="0"/>
                <w:numId w:val="1"/>
              </w:numPr>
              <w:tabs>
                <w:tab w:val="left" w:pos="163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Заявитель обратился лично</w:t>
            </w:r>
          </w:p>
          <w:p w14:paraId="5B793D67" w14:textId="77777777" w:rsidR="00883679" w:rsidRDefault="00C87E1D">
            <w:pPr>
              <w:widowControl w:val="0"/>
              <w:numPr>
                <w:ilvl w:val="0"/>
                <w:numId w:val="1"/>
              </w:numPr>
              <w:tabs>
                <w:tab w:val="left" w:pos="163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Обратился представитель заявителя</w:t>
            </w:r>
          </w:p>
        </w:tc>
      </w:tr>
      <w:tr w:rsidR="00883679" w14:paraId="1162588A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585285" w14:textId="77777777" w:rsidR="00883679" w:rsidRDefault="00C87E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lang w:eastAsia="ru-RU" w:bidi="ru-RU"/>
              </w:rPr>
              <w:t>Данные заявителя Физического лица</w:t>
            </w:r>
          </w:p>
        </w:tc>
      </w:tr>
      <w:tr w:rsidR="00883679" w14:paraId="5474D75D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B5DA9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883679" w14:paraId="68E5C307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76E2C1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 xml:space="preserve">Наименование документа, </w:t>
            </w: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удостоверяющего личность</w:t>
            </w:r>
          </w:p>
        </w:tc>
      </w:tr>
      <w:tr w:rsidR="00883679" w14:paraId="7D88DDA7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177D73B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883679" w14:paraId="1B16949F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6AC4D1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883679" w14:paraId="41433F3C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C5057C0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883679" w14:paraId="1495ADA8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DDBC82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883679" w14:paraId="561E0DDA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D33C51F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883679" w14:paraId="3E77FA92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064AFF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883679" w14:paraId="40C0ACDB" w14:textId="77777777">
        <w:trPr>
          <w:trHeight w:hRule="exact" w:val="25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BD47607" w14:textId="77777777" w:rsidR="00883679" w:rsidRDefault="00C87E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lang w:eastAsia="ru-RU" w:bidi="ru-RU"/>
              </w:rPr>
              <w:t>Данные заявителя Юридического лица</w:t>
            </w:r>
          </w:p>
        </w:tc>
      </w:tr>
      <w:tr w:rsidR="00883679" w14:paraId="2AEB3627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B41DE2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Полное наименование организации</w:t>
            </w:r>
          </w:p>
        </w:tc>
      </w:tr>
      <w:tr w:rsidR="00883679" w14:paraId="58AFE6D7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8941D9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Сокращенное наименование организации</w:t>
            </w:r>
          </w:p>
        </w:tc>
      </w:tr>
      <w:tr w:rsidR="00883679" w14:paraId="45AC2551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F37AB1B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Организационно-правовая форма организации</w:t>
            </w:r>
          </w:p>
        </w:tc>
      </w:tr>
      <w:tr w:rsidR="00883679" w14:paraId="0F1BF96A" w14:textId="77777777">
        <w:trPr>
          <w:trHeight w:hRule="exact" w:val="245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8206DA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ОГРН</w:t>
            </w:r>
          </w:p>
        </w:tc>
      </w:tr>
      <w:tr w:rsidR="00883679" w14:paraId="7CA3C10B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3C054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883679" w14:paraId="5DFA832F" w14:textId="77777777">
        <w:trPr>
          <w:trHeight w:hRule="exact" w:val="235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131C90B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883679" w14:paraId="6335BD4D" w14:textId="77777777">
        <w:trPr>
          <w:trHeight w:hRule="exact" w:val="245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879A42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883679" w14:paraId="293D392A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AC1F65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Фактический адрес</w:t>
            </w:r>
          </w:p>
        </w:tc>
      </w:tr>
      <w:tr w:rsidR="00883679" w14:paraId="5FE9ADF2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C6C113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Фамилия Имя Отчество руководителя ЮЛ</w:t>
            </w:r>
          </w:p>
        </w:tc>
      </w:tr>
      <w:tr w:rsidR="00883679" w14:paraId="317D625E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2C31806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 руководителя ЮЛ</w:t>
            </w:r>
          </w:p>
        </w:tc>
      </w:tr>
      <w:tr w:rsidR="00883679" w14:paraId="7A30EF65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2336EDD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Серия и номер документа, удостоверяющего личность руководителя ЮЛ</w:t>
            </w:r>
          </w:p>
        </w:tc>
      </w:tr>
      <w:tr w:rsidR="00883679" w14:paraId="029A2C38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25CF119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 xml:space="preserve">Дата выдачи документа, </w:t>
            </w: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удостоверяющего личность руководителя ЮЛ</w:t>
            </w:r>
          </w:p>
        </w:tc>
      </w:tr>
      <w:tr w:rsidR="00883679" w14:paraId="450A4DFD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F9F158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Телефон руководителя ЮЛ</w:t>
            </w:r>
          </w:p>
        </w:tc>
      </w:tr>
      <w:tr w:rsidR="00883679" w14:paraId="49285BA9" w14:textId="77777777">
        <w:trPr>
          <w:trHeight w:hRule="exact" w:val="264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5EC13F" w14:textId="77777777" w:rsidR="00883679" w:rsidRDefault="00C87E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000000"/>
                <w:sz w:val="20"/>
                <w:lang w:eastAsia="ru-RU" w:bidi="ru-RU"/>
              </w:rPr>
              <w:t>Данные заявителя Индивидуального предпринимателя</w:t>
            </w:r>
          </w:p>
        </w:tc>
      </w:tr>
      <w:tr w:rsidR="00883679" w14:paraId="469FB784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515111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883679" w14:paraId="35256124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8502196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ОГРНИП</w:t>
            </w:r>
          </w:p>
        </w:tc>
      </w:tr>
      <w:tr w:rsidR="00883679" w14:paraId="58A73048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60C8069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883679" w14:paraId="51D4CB19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F428F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883679" w14:paraId="3535905B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B805479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883679" w14:paraId="242CE9E2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EFCA33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883679" w14:paraId="4FC6A4CB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155765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883679" w14:paraId="0BC8254E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2ACD731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883679" w14:paraId="32A2A50B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84BE526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883679" w14:paraId="04572FDF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A2605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883679" w14:paraId="284DB32C" w14:textId="77777777">
        <w:trPr>
          <w:trHeight w:hRule="exact" w:val="264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D422F4" w14:textId="77777777" w:rsidR="00883679" w:rsidRDefault="00C87E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Сведения о представителе</w:t>
            </w:r>
          </w:p>
        </w:tc>
      </w:tr>
      <w:tr w:rsidR="00883679" w14:paraId="3BF8CF7D" w14:textId="77777777">
        <w:trPr>
          <w:trHeight w:hRule="exact" w:val="739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DF723B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Кто представляет интересы заявителя?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2E13B4" w14:textId="77777777" w:rsidR="00883679" w:rsidRDefault="00C87E1D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Физическое лицо</w:t>
            </w:r>
          </w:p>
          <w:p w14:paraId="1CB6CB2A" w14:textId="77777777" w:rsidR="00883679" w:rsidRDefault="00C87E1D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Индивидуальный предприниматель</w:t>
            </w:r>
          </w:p>
          <w:p w14:paraId="2B9CDDE1" w14:textId="77777777" w:rsidR="00883679" w:rsidRDefault="00C87E1D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Юридическое лицо</w:t>
            </w:r>
          </w:p>
        </w:tc>
      </w:tr>
      <w:tr w:rsidR="00883679" w14:paraId="5D4E3742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CC494" w14:textId="77777777" w:rsidR="00883679" w:rsidRDefault="00C87E1D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 w:bidi="ru-RU"/>
              </w:rPr>
              <w:t>Представитель Физическое лицо</w:t>
            </w:r>
          </w:p>
        </w:tc>
      </w:tr>
      <w:tr w:rsidR="00883679" w14:paraId="5DF3CAEA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AAC27C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883679" w14:paraId="0F9D89D8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C51DD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883679" w14:paraId="71BB214B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BDCF01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883679" w14:paraId="1AAC48E9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92279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883679" w14:paraId="6A6060D9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75DB06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lastRenderedPageBreak/>
              <w:t>Дата выдачи</w:t>
            </w:r>
          </w:p>
        </w:tc>
      </w:tr>
      <w:tr w:rsidR="00883679" w14:paraId="08FABAC8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065B6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883679" w14:paraId="3D680E9A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DC3EF6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883679" w14:paraId="4652747F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04FC5D" w14:textId="77777777" w:rsidR="00883679" w:rsidRDefault="00C87E1D">
            <w:pPr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 w:bidi="ru-RU"/>
              </w:rPr>
              <w:t>Представитель Индивидуальный предприниматель</w:t>
            </w:r>
          </w:p>
        </w:tc>
      </w:tr>
      <w:tr w:rsidR="00883679" w14:paraId="51635274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BF783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883679" w14:paraId="58DA3259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EFB43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ОГРНИП</w:t>
            </w:r>
          </w:p>
        </w:tc>
      </w:tr>
      <w:tr w:rsidR="00883679" w14:paraId="00F4A483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A6795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883679" w14:paraId="7A3372C1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7DFD9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883679" w14:paraId="2B0A5448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64323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883679" w14:paraId="0A35692B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01B55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883679" w14:paraId="12C94951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04F91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883679" w14:paraId="75C014E3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E6185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883679" w14:paraId="2401FE52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EE460B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883679" w14:paraId="6D1C47D7" w14:textId="77777777">
        <w:trPr>
          <w:trHeight w:hRule="exact" w:val="293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865FF6" w14:textId="77777777" w:rsidR="00883679" w:rsidRDefault="00C87E1D">
            <w:pPr>
              <w:jc w:val="center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 w:bidi="ru-RU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 w:bidi="ru-RU"/>
              </w:rPr>
              <w:t>Юридическое лицо</w:t>
            </w:r>
          </w:p>
        </w:tc>
      </w:tr>
      <w:tr w:rsidR="00883679" w14:paraId="34948989" w14:textId="77777777">
        <w:trPr>
          <w:trHeight w:hRule="exact" w:val="245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FCFD76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Полное наименование</w:t>
            </w:r>
          </w:p>
        </w:tc>
      </w:tr>
      <w:tr w:rsidR="00883679" w14:paraId="10D9DE18" w14:textId="77777777">
        <w:trPr>
          <w:trHeight w:hRule="exact" w:val="240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6D1560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ОГРН</w:t>
            </w:r>
          </w:p>
        </w:tc>
      </w:tr>
      <w:tr w:rsidR="00883679" w14:paraId="0F7CCE04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E682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883679" w14:paraId="65EB26F1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1930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883679" w14:paraId="40B91FE4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E9F5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883679" w14:paraId="11911982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3709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883679" w14:paraId="4D1CACED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3D6A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883679" w14:paraId="3420DD16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DA62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883679" w14:paraId="65B8DE81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55A7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883679" w14:paraId="3937495F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D801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883679" w14:paraId="2F03DA6D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A565" w14:textId="77777777" w:rsidR="00883679" w:rsidRDefault="00C87E1D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Cs w:val="20"/>
                <w:lang w:eastAsia="ru-RU" w:bidi="ru-RU"/>
              </w:rPr>
              <w:t>Прошу отнести земельный участок</w:t>
            </w:r>
          </w:p>
        </w:tc>
      </w:tr>
      <w:tr w:rsidR="00883679" w14:paraId="2E9BFA8A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4D0E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кадастровый номер</w:t>
            </w:r>
          </w:p>
        </w:tc>
      </w:tr>
      <w:tr w:rsidR="00883679" w14:paraId="31E46BA3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3B8D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площадь, кв.м</w:t>
            </w:r>
          </w:p>
        </w:tc>
      </w:tr>
      <w:tr w:rsidR="00883679" w14:paraId="22305324" w14:textId="77777777">
        <w:trPr>
          <w:trHeight w:hRule="exact" w:val="269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16C5" w14:textId="77777777" w:rsidR="00883679" w:rsidRDefault="00C87E1D">
            <w:pP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 xml:space="preserve">адрес </w:t>
            </w: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(местоположение)</w:t>
            </w:r>
          </w:p>
        </w:tc>
      </w:tr>
      <w:tr w:rsidR="00883679" w14:paraId="1452270E" w14:textId="77777777">
        <w:trPr>
          <w:trHeight w:hRule="exact" w:val="525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F2622C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принадлежащий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D0083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заявителю;</w:t>
            </w:r>
          </w:p>
          <w:p w14:paraId="62F962DA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иному лицу________________________ (указать кому)</w:t>
            </w:r>
          </w:p>
        </w:tc>
      </w:tr>
      <w:tr w:rsidR="00883679" w14:paraId="314DC6EB" w14:textId="77777777">
        <w:trPr>
          <w:trHeight w:hRule="exact" w:val="1246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B1001B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на праве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DD23D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аренды;</w:t>
            </w:r>
          </w:p>
          <w:p w14:paraId="45576479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безвозмездного пользования;</w:t>
            </w:r>
          </w:p>
          <w:p w14:paraId="44B64887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пожизненного наследуемого владения;</w:t>
            </w:r>
          </w:p>
          <w:p w14:paraId="20094354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постоянного (бессрочного) пользования;</w:t>
            </w:r>
          </w:p>
          <w:p w14:paraId="1E68B0A7" w14:textId="77777777" w:rsidR="00883679" w:rsidRDefault="00C87E1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spacing w:after="0" w:line="240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 xml:space="preserve">ином праве________________________ 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>(указать какое право)</w:t>
            </w:r>
          </w:p>
        </w:tc>
      </w:tr>
      <w:tr w:rsidR="00883679" w14:paraId="501A1760" w14:textId="77777777">
        <w:trPr>
          <w:trHeight w:hRule="exact" w:val="2342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D4ED75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color w:val="000000"/>
                <w:sz w:val="19"/>
                <w:szCs w:val="19"/>
                <w:lang w:eastAsia="ru-RU" w:bidi="ru-RU"/>
              </w:rPr>
              <w:t>к категории земель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64AF0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□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ab/>
              <w:t xml:space="preserve"> сельскохозяйственного назначения;</w:t>
            </w:r>
          </w:p>
          <w:p w14:paraId="6495C42F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□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ab/>
              <w:t>населенных пунктов;</w:t>
            </w:r>
          </w:p>
          <w:p w14:paraId="60942799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left="768" w:hanging="368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 xml:space="preserve">□    промышленности, энергетики, транспорта, связи, радиовещания, телевидения, информатики, земель для обеспечения космической деятельности, земель 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>обороны, безопасности и земель иного специального назначения;</w:t>
            </w:r>
          </w:p>
          <w:p w14:paraId="2EC00155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□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ab/>
              <w:t>особо охраняемых территорий и объектов</w:t>
            </w:r>
          </w:p>
          <w:p w14:paraId="16FFF12C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□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ab/>
              <w:t>лесного фонда</w:t>
            </w:r>
          </w:p>
          <w:p w14:paraId="73D3EFE9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□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ab/>
              <w:t>водного фонда</w:t>
            </w:r>
          </w:p>
          <w:p w14:paraId="24A7B010" w14:textId="77777777" w:rsidR="00883679" w:rsidRDefault="00C87E1D">
            <w:pPr>
              <w:widowControl w:val="0"/>
              <w:tabs>
                <w:tab w:val="left" w:pos="259"/>
              </w:tabs>
              <w:spacing w:after="0" w:line="254" w:lineRule="auto"/>
              <w:ind w:firstLine="400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□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ab/>
              <w:t>запаса</w:t>
            </w:r>
          </w:p>
        </w:tc>
      </w:tr>
      <w:tr w:rsidR="00883679" w14:paraId="4F0D3D6B" w14:textId="77777777">
        <w:trPr>
          <w:trHeight w:hRule="exact" w:val="347"/>
          <w:jc w:val="center"/>
        </w:trPr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FF953F" w14:textId="77777777" w:rsidR="00883679" w:rsidRDefault="00C87E1D">
            <w:pPr>
              <w:widowControl w:val="0"/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19"/>
              </w:rPr>
              <w:t>Обоснование отнесения земельного участка к категории земель</w:t>
            </w:r>
          </w:p>
        </w:tc>
      </w:tr>
      <w:tr w:rsidR="00883679" w14:paraId="69AE08EC" w14:textId="77777777">
        <w:trPr>
          <w:trHeight w:hRule="exact" w:val="731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202A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 xml:space="preserve">Земельный участок фактически используется </w:t>
            </w:r>
            <w:r>
              <w:rPr>
                <w:rFonts w:ascii="Times New Roman" w:eastAsia="Times New Roman" w:hAnsi="Times New Roman"/>
                <w:sz w:val="19"/>
                <w:szCs w:val="19"/>
              </w:rPr>
              <w:t>(указывается фактическое использование земельного участка)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0D37C" w14:textId="77777777" w:rsidR="00883679" w:rsidRDefault="00883679">
            <w:pPr>
              <w:widowControl w:val="0"/>
              <w:tabs>
                <w:tab w:val="left" w:pos="259"/>
              </w:tabs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</w:p>
        </w:tc>
      </w:tr>
      <w:tr w:rsidR="00883679" w14:paraId="5B33CDF4" w14:textId="77777777">
        <w:trPr>
          <w:trHeight w:hRule="exact" w:val="844"/>
          <w:jc w:val="center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992D82" w14:textId="77777777" w:rsidR="00883679" w:rsidRDefault="00C87E1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/>
                <w:sz w:val="19"/>
                <w:szCs w:val="19"/>
              </w:rPr>
              <w:t>в соответствии с (указывается правоустанавливающий, правоудостоверяющий или иной документ)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3C406" w14:textId="77777777" w:rsidR="00883679" w:rsidRDefault="00883679">
            <w:pPr>
              <w:widowControl w:val="0"/>
              <w:tabs>
                <w:tab w:val="left" w:pos="259"/>
              </w:tabs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</w:rPr>
            </w:pPr>
          </w:p>
        </w:tc>
      </w:tr>
    </w:tbl>
    <w:p w14:paraId="6D70F72F" w14:textId="77777777" w:rsidR="00883679" w:rsidRDefault="00883679">
      <w:pPr>
        <w:widowControl w:val="0"/>
        <w:shd w:val="clear" w:color="auto" w:fill="FFFFFF" w:themeFill="background1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21C7B558" w14:textId="77777777" w:rsidR="00883679" w:rsidRDefault="00C87E1D">
      <w:pPr>
        <w:widowControl w:val="0"/>
        <w:shd w:val="clear" w:color="auto" w:fill="FFFFFF" w:themeFill="background1"/>
        <w:spacing w:after="0" w:line="240" w:lineRule="auto"/>
        <w:rPr>
          <w:rFonts w:ascii="Times New Roman" w:eastAsiaTheme="minorEastAsia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/>
          <w:sz w:val="20"/>
          <w:szCs w:val="20"/>
          <w:lang w:eastAsia="ru-RU"/>
        </w:rPr>
        <w:t>Результат рассмотрения ходатайства прошу:</w:t>
      </w:r>
    </w:p>
    <w:p w14:paraId="0584C0C5" w14:textId="77777777" w:rsidR="00883679" w:rsidRDefault="00883679">
      <w:pPr>
        <w:widowControl w:val="0"/>
        <w:shd w:val="clear" w:color="auto" w:fill="FFFFFF" w:themeFill="background1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af5"/>
        <w:tblW w:w="9781" w:type="dxa"/>
        <w:tblLook w:val="04A0" w:firstRow="1" w:lastRow="0" w:firstColumn="1" w:lastColumn="0" w:noHBand="0" w:noVBand="1"/>
      </w:tblPr>
      <w:tblGrid>
        <w:gridCol w:w="534"/>
        <w:gridCol w:w="9247"/>
      </w:tblGrid>
      <w:tr w:rsidR="00883679" w14:paraId="40866F40" w14:textId="77777777">
        <w:trPr>
          <w:trHeight w:val="458"/>
        </w:trPr>
        <w:tc>
          <w:tcPr>
            <w:tcW w:w="534" w:type="dxa"/>
            <w:tcBorders>
              <w:right w:val="single" w:sz="4" w:space="0" w:color="auto"/>
            </w:tcBorders>
          </w:tcPr>
          <w:p w14:paraId="50E40A33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682F0D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2E1EE79" w14:textId="77777777" w:rsidR="00883679" w:rsidRDefault="00C87E1D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выдать на руки в МФЦ, расположенном по </w:t>
            </w:r>
            <w:r>
              <w:rPr>
                <w:rFonts w:ascii="Times New Roman" w:hAnsi="Times New Roman"/>
                <w:sz w:val="20"/>
                <w:szCs w:val="20"/>
              </w:rPr>
              <w:t>адресу:__________________________________________</w:t>
            </w:r>
          </w:p>
        </w:tc>
      </w:tr>
      <w:tr w:rsidR="00883679" w14:paraId="0CB62DB2" w14:textId="77777777">
        <w:trPr>
          <w:trHeight w:val="458"/>
        </w:trPr>
        <w:tc>
          <w:tcPr>
            <w:tcW w:w="534" w:type="dxa"/>
            <w:vMerge w:val="restart"/>
            <w:tcBorders>
              <w:right w:val="single" w:sz="4" w:space="0" w:color="000000"/>
            </w:tcBorders>
          </w:tcPr>
          <w:p w14:paraId="0066B52F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47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F4171C2" w14:textId="77777777" w:rsidR="00883679" w:rsidRDefault="00C87E1D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направить почтовым отправлением</w:t>
            </w:r>
          </w:p>
        </w:tc>
      </w:tr>
      <w:tr w:rsidR="00883679" w14:paraId="72D37770" w14:textId="77777777">
        <w:trPr>
          <w:trHeight w:val="690"/>
        </w:trPr>
        <w:tc>
          <w:tcPr>
            <w:tcW w:w="534" w:type="dxa"/>
            <w:tcBorders>
              <w:bottom w:val="single" w:sz="4" w:space="0" w:color="auto"/>
              <w:right w:val="single" w:sz="4" w:space="0" w:color="auto"/>
            </w:tcBorders>
          </w:tcPr>
          <w:p w14:paraId="4403BE16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02337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73CAEC" w14:textId="77777777" w:rsidR="00883679" w:rsidRDefault="00C87E1D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направить в электронной форме в личный кабинет на ЕПГУ</w:t>
            </w:r>
          </w:p>
          <w:p w14:paraId="353CA6B0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trike/>
                <w:sz w:val="20"/>
                <w:szCs w:val="20"/>
              </w:rPr>
            </w:pPr>
          </w:p>
        </w:tc>
      </w:tr>
      <w:tr w:rsidR="00883679" w14:paraId="446B0E49" w14:textId="77777777">
        <w:trPr>
          <w:trHeight w:val="690"/>
        </w:trPr>
        <w:tc>
          <w:tcPr>
            <w:tcW w:w="534" w:type="dxa"/>
            <w:tcBorders>
              <w:bottom w:val="single" w:sz="4" w:space="0" w:color="000000"/>
              <w:right w:val="single" w:sz="4" w:space="0" w:color="000000"/>
            </w:tcBorders>
          </w:tcPr>
          <w:p w14:paraId="359A0B29" w14:textId="77777777" w:rsidR="00883679" w:rsidRDefault="0088367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1AAE6F4" w14:textId="77777777" w:rsidR="00883679" w:rsidRDefault="00C87E1D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направить на адрес электронной почты</w:t>
            </w:r>
          </w:p>
        </w:tc>
      </w:tr>
    </w:tbl>
    <w:p w14:paraId="5A0FD2DF" w14:textId="77777777" w:rsidR="00883679" w:rsidRDefault="00883679">
      <w:pPr>
        <w:rPr>
          <w:rFonts w:asciiTheme="minorHAnsi" w:hAnsiTheme="minorHAnsi" w:cstheme="minorBidi"/>
        </w:rPr>
      </w:pPr>
    </w:p>
    <w:p w14:paraId="2C199260" w14:textId="77777777" w:rsidR="00883679" w:rsidRDefault="00C87E1D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 w:clear="all"/>
      </w:r>
    </w:p>
    <w:p w14:paraId="6C112CC9" w14:textId="77777777" w:rsidR="00883679" w:rsidRDefault="00C87E1D">
      <w:pPr>
        <w:tabs>
          <w:tab w:val="left" w:pos="4019"/>
        </w:tabs>
        <w:spacing w:after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Образец 2</w:t>
      </w:r>
    </w:p>
    <w:p w14:paraId="69F018E6" w14:textId="77777777" w:rsidR="00883679" w:rsidRDefault="00883679">
      <w:pPr>
        <w:tabs>
          <w:tab w:val="left" w:pos="4019"/>
        </w:tabs>
        <w:spacing w:after="0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3AF80F63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14:paraId="59732F04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(Ф.И.О. </w:t>
      </w:r>
      <w:r>
        <w:rPr>
          <w:rFonts w:ascii="Times New Roman" w:hAnsi="Times New Roman"/>
        </w:rPr>
        <w:t>физического лица / наименование организации и ИНН)</w:t>
      </w:r>
    </w:p>
    <w:p w14:paraId="32DF956E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 </w:t>
      </w:r>
    </w:p>
    <w:p w14:paraId="467462CB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(Ф.И.О. представителя заявителя и реквизиты доверенности)</w:t>
      </w:r>
    </w:p>
    <w:p w14:paraId="79FEEAAC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14:paraId="437DBC06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Контактная информация:</w:t>
      </w:r>
    </w:p>
    <w:p w14:paraId="49A30F9D" w14:textId="77777777" w:rsidR="00883679" w:rsidRDefault="00C87E1D">
      <w:pPr>
        <w:spacing w:after="0" w:line="240" w:lineRule="auto"/>
        <w:ind w:left="45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тел. ______________________________</w:t>
      </w:r>
      <w:r>
        <w:rPr>
          <w:rFonts w:ascii="Times New Roman" w:hAnsi="Times New Roman"/>
        </w:rPr>
        <w:t>_____________</w:t>
      </w:r>
    </w:p>
    <w:p w14:paraId="0F9AE749" w14:textId="77777777" w:rsidR="00883679" w:rsidRDefault="00883679">
      <w:pPr>
        <w:spacing w:after="0" w:line="240" w:lineRule="auto"/>
        <w:ind w:left="4536"/>
        <w:jc w:val="both"/>
        <w:rPr>
          <w:rFonts w:ascii="Times New Roman" w:hAnsi="Times New Roman"/>
        </w:rPr>
      </w:pPr>
    </w:p>
    <w:p w14:paraId="44A7888D" w14:textId="77777777" w:rsidR="00883679" w:rsidRDefault="00883679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6A2E696E" w14:textId="77777777" w:rsidR="00883679" w:rsidRDefault="00C87E1D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УВЕДОМЛЕНИЕ</w:t>
      </w:r>
    </w:p>
    <w:p w14:paraId="118F837F" w14:textId="77777777" w:rsidR="00883679" w:rsidRDefault="00C87E1D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отказе в приеме заявления и документов, необходимых</w:t>
      </w:r>
      <w:r>
        <w:rPr>
          <w:rFonts w:ascii="Times New Roman" w:hAnsi="Times New Roman"/>
          <w:b/>
        </w:rPr>
        <w:br/>
        <w:t>для предоставления муниципальной услуги</w:t>
      </w:r>
    </w:p>
    <w:p w14:paraId="49B44D24" w14:textId="77777777" w:rsidR="00883679" w:rsidRDefault="0088367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25004C26" w14:textId="77777777" w:rsidR="00883679" w:rsidRDefault="00C87E1D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Настоящим подтверждается, что при приеме документов, необходимых для предоставления муниципальной услуги «Отнесение земель или </w:t>
      </w:r>
      <w:r>
        <w:rPr>
          <w:rFonts w:ascii="Times New Roman" w:hAnsi="Times New Roman"/>
        </w:rPr>
        <w:t>земельных участков к определенной категории земель» были выявлены следующие основания для отказа в приеме документов:</w:t>
      </w:r>
    </w:p>
    <w:p w14:paraId="17762121" w14:textId="77777777" w:rsidR="00883679" w:rsidRDefault="00C87E1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</w:t>
      </w:r>
    </w:p>
    <w:p w14:paraId="29E1A1DE" w14:textId="77777777" w:rsidR="00883679" w:rsidRDefault="00C87E1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</w:t>
      </w:r>
      <w:r>
        <w:rPr>
          <w:rFonts w:ascii="Times New Roman" w:hAnsi="Times New Roman"/>
        </w:rPr>
        <w:t>_____________________________________________</w:t>
      </w:r>
    </w:p>
    <w:p w14:paraId="500B81F0" w14:textId="77777777" w:rsidR="00883679" w:rsidRDefault="00C87E1D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(указываются основания для отказа в приеме документов, предусмотренные административным регламентом)</w:t>
      </w:r>
    </w:p>
    <w:p w14:paraId="6484A82E" w14:textId="77777777" w:rsidR="00883679" w:rsidRDefault="00883679">
      <w:pPr>
        <w:spacing w:line="240" w:lineRule="auto"/>
        <w:ind w:firstLine="709"/>
        <w:jc w:val="both"/>
        <w:rPr>
          <w:rFonts w:ascii="Times New Roman" w:hAnsi="Times New Roman"/>
        </w:rPr>
      </w:pPr>
    </w:p>
    <w:p w14:paraId="5034DE4D" w14:textId="77777777" w:rsidR="00883679" w:rsidRDefault="00C87E1D">
      <w:pPr>
        <w:spacing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связи с изложенным принято решение об отказе в приеме заявления и иных документов, необходимых для предост</w:t>
      </w:r>
      <w:r>
        <w:rPr>
          <w:rFonts w:ascii="Times New Roman" w:hAnsi="Times New Roman"/>
        </w:rPr>
        <w:t>авления муниципальной услуги.</w:t>
      </w:r>
    </w:p>
    <w:p w14:paraId="174117E7" w14:textId="77777777" w:rsidR="00883679" w:rsidRDefault="00C87E1D">
      <w:pPr>
        <w:spacing w:before="12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           _______________        ______________________</w:t>
      </w:r>
    </w:p>
    <w:p w14:paraId="373EA9EC" w14:textId="77777777" w:rsidR="00883679" w:rsidRDefault="00C87E1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(должностное лицо (специалист МФЦ)                       (подпись)                     (инициалы, фамилия)                    </w:t>
      </w:r>
    </w:p>
    <w:p w14:paraId="7A0994A1" w14:textId="77777777" w:rsidR="00883679" w:rsidRDefault="00883679">
      <w:pPr>
        <w:spacing w:after="0" w:line="240" w:lineRule="auto"/>
        <w:rPr>
          <w:rFonts w:ascii="Times New Roman" w:hAnsi="Times New Roman"/>
        </w:rPr>
      </w:pPr>
    </w:p>
    <w:p w14:paraId="5C97D2C8" w14:textId="77777777" w:rsidR="00883679" w:rsidRDefault="00C87E1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(дата)       </w:t>
      </w:r>
    </w:p>
    <w:p w14:paraId="477E2AE2" w14:textId="77777777" w:rsidR="00883679" w:rsidRDefault="00883679">
      <w:pPr>
        <w:spacing w:after="0" w:line="240" w:lineRule="auto"/>
        <w:rPr>
          <w:rFonts w:ascii="Times New Roman" w:hAnsi="Times New Roman"/>
        </w:rPr>
      </w:pPr>
    </w:p>
    <w:p w14:paraId="4E3FECFA" w14:textId="77777777" w:rsidR="00883679" w:rsidRDefault="00C87E1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14:paraId="05731A9A" w14:textId="77777777" w:rsidR="00883679" w:rsidRDefault="00883679">
      <w:pPr>
        <w:spacing w:after="0" w:line="240" w:lineRule="auto"/>
        <w:rPr>
          <w:rFonts w:ascii="Times New Roman" w:hAnsi="Times New Roman"/>
        </w:rPr>
      </w:pPr>
    </w:p>
    <w:p w14:paraId="2BD02903" w14:textId="77777777" w:rsidR="00883679" w:rsidRDefault="00C87E1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Подпись заявителя, подтверждающая получение решения об отказе в приеме документов (в случае подачи документов посредством МФЦ):</w:t>
      </w:r>
    </w:p>
    <w:p w14:paraId="6BC2323A" w14:textId="77777777" w:rsidR="00883679" w:rsidRDefault="00883679">
      <w:pPr>
        <w:spacing w:after="0" w:line="240" w:lineRule="auto"/>
        <w:jc w:val="both"/>
        <w:rPr>
          <w:rFonts w:ascii="Times New Roman" w:hAnsi="Times New Roman"/>
        </w:rPr>
      </w:pPr>
    </w:p>
    <w:p w14:paraId="140DC89E" w14:textId="77777777" w:rsidR="00883679" w:rsidRDefault="00C87E1D">
      <w:pPr>
        <w:widowControl w:val="0"/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________________</w:t>
      </w:r>
      <w:r>
        <w:rPr>
          <w:rFonts w:ascii="Times New Roman" w:eastAsia="Times New Roman" w:hAnsi="Times New Roman"/>
          <w:lang w:eastAsia="ru-RU"/>
        </w:rPr>
        <w:tab/>
        <w:t xml:space="preserve">         ___________________________________________</w:t>
      </w:r>
      <w:r>
        <w:rPr>
          <w:rFonts w:ascii="Times New Roman" w:eastAsia="Times New Roman" w:hAnsi="Times New Roman"/>
          <w:lang w:eastAsia="ru-RU"/>
        </w:rPr>
        <w:tab/>
        <w:t>__________</w:t>
      </w:r>
    </w:p>
    <w:p w14:paraId="6FD61E73" w14:textId="77777777" w:rsidR="00883679" w:rsidRDefault="00C87E1D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(подпись)</w:t>
      </w:r>
      <w:r>
        <w:rPr>
          <w:rFonts w:ascii="Times New Roman" w:hAnsi="Times New Roman"/>
          <w:lang w:eastAsia="ru-RU"/>
        </w:rPr>
        <w:tab/>
      </w:r>
      <w:r>
        <w:rPr>
          <w:rFonts w:ascii="Times New Roman" w:hAnsi="Times New Roman"/>
          <w:lang w:eastAsia="ru-RU"/>
        </w:rPr>
        <w:tab/>
        <w:t xml:space="preserve">(Ф.И.О. </w:t>
      </w:r>
      <w:r>
        <w:rPr>
          <w:rFonts w:ascii="Times New Roman" w:hAnsi="Times New Roman"/>
          <w:lang w:eastAsia="ru-RU"/>
        </w:rPr>
        <w:t>заявителя/представителя заявителя)</w:t>
      </w:r>
      <w:r>
        <w:rPr>
          <w:rFonts w:ascii="Times New Roman" w:hAnsi="Times New Roman"/>
          <w:lang w:eastAsia="ru-RU"/>
        </w:rPr>
        <w:tab/>
        <w:t xml:space="preserve">                     (дата)</w:t>
      </w:r>
    </w:p>
    <w:p w14:paraId="045B25CE" w14:textId="77777777" w:rsidR="00883679" w:rsidRDefault="00883679">
      <w:pPr>
        <w:rPr>
          <w:rFonts w:ascii="Times New Roman" w:hAnsi="Times New Roman"/>
        </w:rPr>
      </w:pPr>
    </w:p>
    <w:p w14:paraId="37C60569" w14:textId="77777777" w:rsidR="00883679" w:rsidRDefault="00883679">
      <w:pPr>
        <w:tabs>
          <w:tab w:val="left" w:pos="4019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14:paraId="42CA621D" w14:textId="77777777" w:rsidR="00883679" w:rsidRDefault="00C87E1D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 w:clear="all"/>
      </w:r>
    </w:p>
    <w:p w14:paraId="6922CB9F" w14:textId="77777777" w:rsidR="00883679" w:rsidRDefault="00C87E1D">
      <w:pPr>
        <w:tabs>
          <w:tab w:val="left" w:pos="4019"/>
        </w:tabs>
        <w:spacing w:after="0"/>
        <w:ind w:firstLine="567"/>
        <w:jc w:val="right"/>
        <w:rPr>
          <w:rFonts w:ascii="Times New Roman" w:hAnsi="Times New Roman"/>
          <w:sz w:val="24"/>
          <w:szCs w:val="24"/>
          <w:highlight w:val="cyan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Образец 3</w:t>
      </w:r>
    </w:p>
    <w:p w14:paraId="76EA91D6" w14:textId="77777777" w:rsidR="00883679" w:rsidRDefault="00883679">
      <w:pPr>
        <w:tabs>
          <w:tab w:val="left" w:pos="4019"/>
        </w:tabs>
        <w:ind w:firstLine="567"/>
        <w:jc w:val="right"/>
        <w:rPr>
          <w:lang w:eastAsia="ru-RU"/>
        </w:rPr>
      </w:pPr>
    </w:p>
    <w:tbl>
      <w:tblPr>
        <w:tblStyle w:val="af5"/>
        <w:tblW w:w="0" w:type="auto"/>
        <w:tblInd w:w="138" w:type="dxa"/>
        <w:tblLayout w:type="fixed"/>
        <w:tblLook w:val="04A0" w:firstRow="1" w:lastRow="0" w:firstColumn="1" w:lastColumn="0" w:noHBand="0" w:noVBand="1"/>
      </w:tblPr>
      <w:tblGrid>
        <w:gridCol w:w="4033"/>
        <w:gridCol w:w="1967"/>
        <w:gridCol w:w="3611"/>
      </w:tblGrid>
      <w:tr w:rsidR="00883679" w14:paraId="6FB23F40" w14:textId="77777777">
        <w:tc>
          <w:tcPr>
            <w:tcW w:w="9611" w:type="dxa"/>
            <w:gridSpan w:val="3"/>
          </w:tcPr>
          <w:p w14:paraId="1FE9C158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 w:bidi="ru-RU"/>
              </w:rPr>
            </w:pPr>
            <w:bookmarkStart w:id="3" w:name="bookmark181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 w:bidi="ru-RU"/>
              </w:rPr>
              <w:t>Форма решения об отнесении земель или земельных участков в составе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 w:bidi="ru-RU"/>
              </w:rPr>
              <w:br/>
              <w:t>таких земель к определенной категории земель</w:t>
            </w:r>
            <w:bookmarkEnd w:id="3"/>
          </w:p>
          <w:p w14:paraId="65AB1785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</w:tr>
      <w:tr w:rsidR="00883679" w14:paraId="59C9FF9E" w14:textId="77777777">
        <w:tc>
          <w:tcPr>
            <w:tcW w:w="9611" w:type="dxa"/>
            <w:gridSpan w:val="3"/>
          </w:tcPr>
          <w:p w14:paraId="243176B5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______________________________________________________________________________________</w:t>
            </w:r>
          </w:p>
          <w:p w14:paraId="18A3CC5B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>(наименование органа местного самоуправления,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br/>
              <w:t>уполномоченного на отнесение земельного участка к определенной категории земель)</w:t>
            </w:r>
          </w:p>
          <w:p w14:paraId="5EE3874A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83679" w14:paraId="17B97269" w14:textId="77777777">
        <w:tc>
          <w:tcPr>
            <w:tcW w:w="4033" w:type="dxa"/>
          </w:tcPr>
          <w:p w14:paraId="35603328" w14:textId="77777777" w:rsidR="00883679" w:rsidRDefault="00C87E1D">
            <w:pPr>
              <w:tabs>
                <w:tab w:val="left" w:pos="4019"/>
              </w:tabs>
              <w:spacing w:after="0" w:line="240" w:lineRule="auto"/>
              <w:rPr>
                <w:lang w:eastAsia="ru-RU" w:bidi="ru-RU"/>
              </w:rPr>
            </w:pPr>
            <w:r>
              <w:rPr>
                <w:lang w:eastAsia="ru-RU" w:bidi="ru-RU"/>
              </w:rPr>
              <w:tab/>
            </w:r>
          </w:p>
          <w:p w14:paraId="46974871" w14:textId="77777777" w:rsidR="00883679" w:rsidRDefault="00883679">
            <w:pPr>
              <w:tabs>
                <w:tab w:val="left" w:pos="4019"/>
              </w:tabs>
              <w:spacing w:after="0" w:line="240" w:lineRule="auto"/>
              <w:rPr>
                <w:lang w:eastAsia="ru-RU"/>
              </w:rPr>
            </w:pPr>
          </w:p>
        </w:tc>
        <w:tc>
          <w:tcPr>
            <w:tcW w:w="1967" w:type="dxa"/>
          </w:tcPr>
          <w:p w14:paraId="34C2F8C2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  <w:tc>
          <w:tcPr>
            <w:tcW w:w="3611" w:type="dxa"/>
          </w:tcPr>
          <w:p w14:paraId="36CDFEEC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</w:tr>
      <w:tr w:rsidR="00883679" w14:paraId="15B2390A" w14:textId="77777777">
        <w:tc>
          <w:tcPr>
            <w:tcW w:w="4033" w:type="dxa"/>
          </w:tcPr>
          <w:p w14:paraId="4066F558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  <w:tc>
          <w:tcPr>
            <w:tcW w:w="1967" w:type="dxa"/>
          </w:tcPr>
          <w:p w14:paraId="48DF0A95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  <w:tc>
          <w:tcPr>
            <w:tcW w:w="3611" w:type="dxa"/>
          </w:tcPr>
          <w:p w14:paraId="2FA5D943" w14:textId="77777777" w:rsidR="00883679" w:rsidRDefault="00C87E1D">
            <w:pPr>
              <w:tabs>
                <w:tab w:val="left" w:pos="40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Кому:________________________</w:t>
            </w:r>
          </w:p>
          <w:p w14:paraId="088C9EBC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</w:tr>
      <w:tr w:rsidR="00883679" w14:paraId="22B00613" w14:textId="77777777">
        <w:tc>
          <w:tcPr>
            <w:tcW w:w="9611" w:type="dxa"/>
            <w:gridSpan w:val="3"/>
          </w:tcPr>
          <w:p w14:paraId="7142E496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 w:bidi="ru-RU"/>
              </w:rPr>
              <w:t>РЕШЕНИЕ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 w:bidi="ru-RU"/>
              </w:rPr>
              <w:br/>
              <w:t>об отнесении земель или земельных участков в составе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 w:bidi="ru-RU"/>
              </w:rPr>
              <w:br/>
              <w:t>таких земель к определенной категории земель</w:t>
            </w:r>
          </w:p>
          <w:p w14:paraId="2E4831EC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 w:bidi="ru-RU"/>
              </w:rPr>
              <w:t>от________________________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№________________________</w:t>
            </w:r>
          </w:p>
        </w:tc>
      </w:tr>
      <w:tr w:rsidR="00883679" w14:paraId="54935F4C" w14:textId="77777777">
        <w:tc>
          <w:tcPr>
            <w:tcW w:w="9611" w:type="dxa"/>
            <w:gridSpan w:val="3"/>
          </w:tcPr>
          <w:p w14:paraId="55E5CA7D" w14:textId="77777777" w:rsidR="00883679" w:rsidRDefault="00883679">
            <w:pPr>
              <w:tabs>
                <w:tab w:val="left" w:pos="4019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</w:p>
          <w:p w14:paraId="6B95F11A" w14:textId="77777777" w:rsidR="00883679" w:rsidRDefault="00C87E1D">
            <w:pPr>
              <w:tabs>
                <w:tab w:val="left" w:pos="4019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Рассмотрев Ваше заявление (ходатайство) от_____№________и прилагаемые к нему документы, руководс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твуясь статьей 8 Земельного кодекса Российской Федерации, Федеральным законом от 21.12.2004 № 172-ФЗ «О переводе земель или земельных участков из одной категории в другую», Администрацией___________________________________________________________________</w:t>
            </w:r>
          </w:p>
          <w:p w14:paraId="724F6E86" w14:textId="77777777" w:rsidR="00883679" w:rsidRDefault="00C87E1D">
            <w:pPr>
              <w:tabs>
                <w:tab w:val="left" w:pos="4019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 xml:space="preserve">(наименование органа местного самоуправления, уполномоченного </w:t>
            </w:r>
            <w:r>
              <w:rPr>
                <w:rStyle w:val="fontstyle01"/>
              </w:rPr>
              <w:t>на отнесение земельного участка к определенной категории земель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>)</w:t>
            </w:r>
          </w:p>
          <w:p w14:paraId="6C500316" w14:textId="77777777" w:rsidR="00883679" w:rsidRDefault="00883679">
            <w:pPr>
              <w:tabs>
                <w:tab w:val="left" w:pos="4019"/>
              </w:tabs>
              <w:spacing w:after="0" w:line="240" w:lineRule="auto"/>
              <w:ind w:firstLine="567"/>
              <w:jc w:val="both"/>
              <w:rPr>
                <w:lang w:eastAsia="ru-RU"/>
              </w:rPr>
            </w:pPr>
          </w:p>
        </w:tc>
      </w:tr>
      <w:tr w:rsidR="00883679" w14:paraId="7F895AEC" w14:textId="77777777">
        <w:tc>
          <w:tcPr>
            <w:tcW w:w="9611" w:type="dxa"/>
            <w:gridSpan w:val="3"/>
          </w:tcPr>
          <w:p w14:paraId="34BBCDA3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принято решение об отнесении земельного участка с кадастровым номером ____________, площадью_____________ кв. м, расположенному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 по адресу:_____________________, к категории земель «___________________».</w:t>
            </w:r>
          </w:p>
          <w:p w14:paraId="23CCB6B1" w14:textId="77777777" w:rsidR="00883679" w:rsidRDefault="00883679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</w:p>
        </w:tc>
      </w:tr>
      <w:tr w:rsidR="00883679" w14:paraId="567EC287" w14:textId="77777777">
        <w:tc>
          <w:tcPr>
            <w:tcW w:w="9611" w:type="dxa"/>
            <w:gridSpan w:val="3"/>
          </w:tcPr>
          <w:p w14:paraId="5371F988" w14:textId="77777777" w:rsidR="00883679" w:rsidRDefault="00C87E1D">
            <w:pPr>
              <w:tabs>
                <w:tab w:val="left" w:pos="401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:___________</w:t>
            </w:r>
          </w:p>
        </w:tc>
      </w:tr>
      <w:tr w:rsidR="00883679" w14:paraId="1758D12B" w14:textId="77777777">
        <w:tc>
          <w:tcPr>
            <w:tcW w:w="4033" w:type="dxa"/>
          </w:tcPr>
          <w:p w14:paraId="57F99300" w14:textId="77777777" w:rsidR="00883679" w:rsidRDefault="00C87E1D">
            <w:pPr>
              <w:tabs>
                <w:tab w:val="left" w:pos="4019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67" w:type="dxa"/>
          </w:tcPr>
          <w:p w14:paraId="1C895EAA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3611" w:type="dxa"/>
          </w:tcPr>
          <w:p w14:paraId="5D01564E" w14:textId="77777777" w:rsidR="00883679" w:rsidRDefault="00C87E1D">
            <w:pPr>
              <w:tabs>
                <w:tab w:val="left" w:pos="4019"/>
              </w:tabs>
              <w:spacing w:after="0" w:line="240" w:lineRule="auto"/>
              <w:jc w:val="right"/>
              <w:rPr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(Фамилия инициалы</w:t>
            </w:r>
            <w:r>
              <w:rPr>
                <w:lang w:eastAsia="ru-RU"/>
              </w:rPr>
              <w:t>)</w:t>
            </w:r>
          </w:p>
        </w:tc>
      </w:tr>
    </w:tbl>
    <w:p w14:paraId="455D2880" w14:textId="77777777" w:rsidR="00883679" w:rsidRDefault="00883679">
      <w:pPr>
        <w:tabs>
          <w:tab w:val="left" w:pos="4019"/>
        </w:tabs>
        <w:ind w:firstLine="567"/>
        <w:jc w:val="right"/>
        <w:rPr>
          <w:lang w:eastAsia="ru-RU"/>
        </w:rPr>
        <w:sectPr w:rsidR="00883679">
          <w:pgSz w:w="11906" w:h="16838"/>
          <w:pgMar w:top="1134" w:right="567" w:bottom="1134" w:left="1701" w:header="709" w:footer="709" w:gutter="0"/>
          <w:cols w:space="0"/>
          <w:titlePg/>
          <w:docGrid w:linePitch="360"/>
        </w:sectPr>
      </w:pPr>
    </w:p>
    <w:p w14:paraId="21E79416" w14:textId="77777777" w:rsidR="00883679" w:rsidRDefault="00C87E1D">
      <w:pPr>
        <w:tabs>
          <w:tab w:val="left" w:pos="4019"/>
        </w:tabs>
        <w:spacing w:after="0"/>
        <w:ind w:firstLine="567"/>
        <w:jc w:val="right"/>
        <w:rPr>
          <w:rFonts w:ascii="Times New Roman" w:hAnsi="Times New Roman"/>
          <w:sz w:val="24"/>
          <w:szCs w:val="24"/>
          <w:highlight w:val="cyan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Образец 4</w:t>
      </w:r>
    </w:p>
    <w:p w14:paraId="4C28E4D0" w14:textId="77777777" w:rsidR="00883679" w:rsidRDefault="00883679">
      <w:pPr>
        <w:tabs>
          <w:tab w:val="left" w:pos="4019"/>
        </w:tabs>
        <w:ind w:firstLine="567"/>
        <w:jc w:val="right"/>
        <w:rPr>
          <w:lang w:eastAsia="ru-RU"/>
        </w:rPr>
      </w:pPr>
    </w:p>
    <w:tbl>
      <w:tblPr>
        <w:tblStyle w:val="af5"/>
        <w:tblW w:w="9621" w:type="dxa"/>
        <w:tblInd w:w="106" w:type="dxa"/>
        <w:tblLayout w:type="fixed"/>
        <w:tblLook w:val="04A0" w:firstRow="1" w:lastRow="0" w:firstColumn="1" w:lastColumn="0" w:noHBand="0" w:noVBand="1"/>
      </w:tblPr>
      <w:tblGrid>
        <w:gridCol w:w="2723"/>
        <w:gridCol w:w="3028"/>
        <w:gridCol w:w="2866"/>
        <w:gridCol w:w="1004"/>
      </w:tblGrid>
      <w:tr w:rsidR="00883679" w14:paraId="233E372D" w14:textId="77777777">
        <w:trPr>
          <w:trHeight w:val="1351"/>
        </w:trPr>
        <w:tc>
          <w:tcPr>
            <w:tcW w:w="9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DECAB7" w14:textId="77777777" w:rsidR="00883679" w:rsidRDefault="00C87E1D">
            <w:pPr>
              <w:tabs>
                <w:tab w:val="left" w:pos="4019"/>
              </w:tabs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Форма решения об отказе в предоставлении услуги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____________________________________________________</w:t>
            </w:r>
          </w:p>
          <w:p w14:paraId="1913AF71" w14:textId="77777777" w:rsidR="00883679" w:rsidRDefault="00C87E1D">
            <w:pPr>
              <w:tabs>
                <w:tab w:val="left" w:pos="4019"/>
              </w:tabs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(наименование уполномоченного органа местного самоуправления)</w:t>
            </w:r>
          </w:p>
        </w:tc>
      </w:tr>
      <w:tr w:rsidR="00883679" w14:paraId="1BD9D52F" w14:textId="77777777">
        <w:trPr>
          <w:trHeight w:val="1351"/>
        </w:trPr>
        <w:tc>
          <w:tcPr>
            <w:tcW w:w="57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D78ADF" w14:textId="77777777" w:rsidR="00883679" w:rsidRDefault="00883679">
            <w:pPr>
              <w:tabs>
                <w:tab w:val="left" w:pos="4019"/>
              </w:tabs>
              <w:ind w:firstLine="567"/>
              <w:jc w:val="right"/>
              <w:rPr>
                <w:lang w:eastAsia="ru-RU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F75876" w14:textId="77777777" w:rsidR="00883679" w:rsidRDefault="00C87E1D">
            <w:pPr>
              <w:tabs>
                <w:tab w:val="left" w:pos="4019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Кому: ___________________________ </w:t>
            </w:r>
          </w:p>
          <w:p w14:paraId="5B09A3B2" w14:textId="77777777" w:rsidR="00883679" w:rsidRDefault="00C87E1D">
            <w:pPr>
              <w:tabs>
                <w:tab w:val="left" w:pos="4019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Контактные данные: ________________________________</w:t>
            </w:r>
          </w:p>
        </w:tc>
      </w:tr>
      <w:tr w:rsidR="00883679" w14:paraId="2F80C49E" w14:textId="77777777">
        <w:trPr>
          <w:trHeight w:val="951"/>
        </w:trPr>
        <w:tc>
          <w:tcPr>
            <w:tcW w:w="9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D426AC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РЕШЕНИЕ</w:t>
            </w:r>
          </w:p>
          <w:p w14:paraId="7BDC499B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 отказе в предоставлении услуги</w:t>
            </w:r>
          </w:p>
          <w:p w14:paraId="4D00B732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__________ от ____________</w:t>
            </w:r>
          </w:p>
        </w:tc>
      </w:tr>
      <w:tr w:rsidR="00883679" w14:paraId="6520FBC3" w14:textId="77777777">
        <w:trPr>
          <w:gridAfter w:val="1"/>
          <w:wAfter w:w="1004" w:type="dxa"/>
          <w:trHeight w:val="517"/>
        </w:trPr>
        <w:tc>
          <w:tcPr>
            <w:tcW w:w="57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3B7DD" w14:textId="77777777" w:rsidR="00883679" w:rsidRDefault="00883679">
            <w:pPr>
              <w:tabs>
                <w:tab w:val="left" w:pos="4019"/>
              </w:tabs>
              <w:ind w:firstLine="567"/>
              <w:jc w:val="right"/>
              <w:rPr>
                <w:lang w:eastAsia="ru-RU"/>
              </w:rPr>
            </w:pP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</w:tcPr>
          <w:p w14:paraId="7BB18AA6" w14:textId="77777777" w:rsidR="00883679" w:rsidRDefault="00883679">
            <w:pPr>
              <w:tabs>
                <w:tab w:val="left" w:pos="4019"/>
              </w:tabs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83679" w14:paraId="14E6C151" w14:textId="77777777">
        <w:trPr>
          <w:trHeight w:val="5001"/>
        </w:trPr>
        <w:tc>
          <w:tcPr>
            <w:tcW w:w="9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67529D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Рассмотрев Ваше ходатайство от_________№____________и прилагаемые к нему документы, руководствуясь Федеральным законом от 21.12.2004 № 172-ФЗ «О переводе земель или земельных участков из одной категории в другую», 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 w:bidi="ru-RU"/>
              </w:rPr>
              <w:t xml:space="preserve">принято 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 w:bidi="ru-RU"/>
              </w:rPr>
              <w:t>решение об отказе в предоставлении услуги,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 по следующим основаниям:________________________________________________________________________.</w:t>
            </w:r>
          </w:p>
          <w:p w14:paraId="3FD924A8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Разъяснение</w:t>
            </w:r>
            <w:r w:rsidRPr="00E235BA"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причин</w:t>
            </w:r>
            <w:r w:rsidRPr="00E235BA"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отказа:</w:t>
            </w:r>
          </w:p>
          <w:p w14:paraId="08600FC9" w14:textId="77777777" w:rsidR="00883679" w:rsidRDefault="00C87E1D">
            <w:pPr>
              <w:tabs>
                <w:tab w:val="left" w:pos="4019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______________________________________________________.</w:t>
            </w:r>
          </w:p>
          <w:p w14:paraId="684A41D2" w14:textId="77777777" w:rsidR="00883679" w:rsidRDefault="00C87E1D">
            <w:pPr>
              <w:tabs>
                <w:tab w:val="left" w:pos="4019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Дополнительно информируем:______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_________________________________________________.</w:t>
            </w:r>
          </w:p>
          <w:p w14:paraId="03CC1126" w14:textId="77777777" w:rsidR="00883679" w:rsidRDefault="00C87E1D">
            <w:pPr>
              <w:tabs>
                <w:tab w:val="left" w:pos="4019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 xml:space="preserve">                                                               (указывается информация, необходимая для устранения причин отказа в предоставлении услуги, а также иная дополнительная информация при наличии)</w:t>
            </w:r>
          </w:p>
          <w:p w14:paraId="46BA9BF2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Вы вправе повторно обратиться с запросом о предоставлении услуги после устранения указанных нарушений.</w:t>
            </w:r>
          </w:p>
          <w:p w14:paraId="7FFD7524" w14:textId="77777777" w:rsidR="00883679" w:rsidRDefault="00C87E1D">
            <w:pPr>
              <w:tabs>
                <w:tab w:val="left" w:pos="4019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Данный отказ может быть обжалован в досудебном порядке путем направления жалобы в орган, уполномоченный на предоставление услуги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 w:bidi="ru-RU"/>
              </w:rPr>
              <w:t>(наименование органа ме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 w:bidi="ru-RU"/>
              </w:rPr>
              <w:t>стного самоуправления, уполномоченного на отнесение земельного участка к определенной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 w:bidi="ru-RU"/>
              </w:rPr>
              <w:br/>
              <w:t>категории земель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а также в судебном порядке.</w:t>
            </w:r>
          </w:p>
          <w:p w14:paraId="3983EB4D" w14:textId="77777777" w:rsidR="00883679" w:rsidRDefault="00883679">
            <w:pPr>
              <w:tabs>
                <w:tab w:val="left" w:pos="4019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83679" w14:paraId="5F4FBAE2" w14:textId="77777777">
        <w:trPr>
          <w:trHeight w:val="927"/>
        </w:trPr>
        <w:tc>
          <w:tcPr>
            <w:tcW w:w="2723" w:type="dxa"/>
            <w:tcBorders>
              <w:top w:val="nil"/>
              <w:left w:val="nil"/>
              <w:bottom w:val="nil"/>
              <w:right w:val="nil"/>
            </w:tcBorders>
          </w:tcPr>
          <w:p w14:paraId="7392F9D1" w14:textId="77777777" w:rsidR="00883679" w:rsidRDefault="00C87E1D">
            <w:pPr>
              <w:tabs>
                <w:tab w:val="left" w:pos="4019"/>
              </w:tabs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_______________________</w:t>
            </w:r>
          </w:p>
          <w:p w14:paraId="6886CC5F" w14:textId="77777777" w:rsidR="00883679" w:rsidRDefault="00C87E1D">
            <w:pPr>
              <w:tabs>
                <w:tab w:val="left" w:pos="4019"/>
              </w:tabs>
              <w:spacing w:after="0" w:line="240" w:lineRule="auto"/>
              <w:ind w:firstLine="567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(должность)</w:t>
            </w:r>
          </w:p>
          <w:p w14:paraId="165B45AF" w14:textId="77777777" w:rsidR="00883679" w:rsidRDefault="00883679">
            <w:pPr>
              <w:tabs>
                <w:tab w:val="left" w:pos="4019"/>
              </w:tabs>
              <w:spacing w:after="0" w:line="240" w:lineRule="auto"/>
              <w:ind w:firstLine="567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14:paraId="468D1700" w14:textId="77777777" w:rsidR="00883679" w:rsidRDefault="00C87E1D">
            <w:pPr>
              <w:tabs>
                <w:tab w:val="left" w:pos="4019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14:paraId="2DB83F55" w14:textId="77777777" w:rsidR="00883679" w:rsidRDefault="00C87E1D">
            <w:pPr>
              <w:tabs>
                <w:tab w:val="left" w:pos="4019"/>
              </w:tabs>
              <w:ind w:firstLine="567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_______________________</w:t>
            </w:r>
          </w:p>
          <w:p w14:paraId="10625BAD" w14:textId="77777777" w:rsidR="00883679" w:rsidRDefault="00C87E1D">
            <w:pPr>
              <w:tabs>
                <w:tab w:val="left" w:pos="4019"/>
              </w:tabs>
              <w:ind w:firstLine="567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63AD61" w14:textId="77777777" w:rsidR="00883679" w:rsidRDefault="00C87E1D">
            <w:pPr>
              <w:tabs>
                <w:tab w:val="left" w:pos="4019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</w:t>
            </w:r>
          </w:p>
          <w:p w14:paraId="12FF1831" w14:textId="77777777" w:rsidR="00883679" w:rsidRDefault="00C87E1D">
            <w:pPr>
              <w:tabs>
                <w:tab w:val="left" w:pos="4019"/>
              </w:tabs>
              <w:spacing w:after="0"/>
              <w:ind w:firstLine="567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(фамилия и инициалы) </w:t>
            </w:r>
          </w:p>
        </w:tc>
      </w:tr>
    </w:tbl>
    <w:p w14:paraId="10C15AF4" w14:textId="77777777" w:rsidR="00883679" w:rsidRDefault="00883679">
      <w:pPr>
        <w:widowControl w:val="0"/>
        <w:spacing w:after="0" w:line="240" w:lineRule="auto"/>
        <w:jc w:val="right"/>
        <w:rPr>
          <w:rFonts w:asciiTheme="minorHAnsi" w:eastAsiaTheme="minorEastAsia" w:hAnsiTheme="minorHAnsi" w:cstheme="minorHAnsi"/>
          <w:lang w:eastAsia="ru-RU"/>
        </w:rPr>
      </w:pPr>
    </w:p>
    <w:p w14:paraId="64CAF6DD" w14:textId="77777777" w:rsidR="00883679" w:rsidRDefault="00883679">
      <w:pPr>
        <w:widowControl w:val="0"/>
        <w:spacing w:after="0" w:line="240" w:lineRule="auto"/>
        <w:jc w:val="right"/>
        <w:rPr>
          <w:rFonts w:asciiTheme="minorHAnsi" w:eastAsiaTheme="minorEastAsia" w:hAnsiTheme="minorHAnsi" w:cstheme="minorHAnsi"/>
          <w:lang w:eastAsia="ru-RU"/>
        </w:rPr>
      </w:pPr>
    </w:p>
    <w:p w14:paraId="596D6D47" w14:textId="77777777" w:rsidR="00883679" w:rsidRDefault="00883679">
      <w:pPr>
        <w:widowControl w:val="0"/>
        <w:spacing w:after="0" w:line="240" w:lineRule="auto"/>
        <w:jc w:val="right"/>
        <w:rPr>
          <w:rFonts w:asciiTheme="minorHAnsi" w:eastAsiaTheme="minorEastAsia" w:hAnsiTheme="minorHAnsi" w:cstheme="minorHAnsi"/>
          <w:lang w:eastAsia="ru-RU"/>
        </w:rPr>
      </w:pPr>
    </w:p>
    <w:p w14:paraId="56061356" w14:textId="77777777" w:rsidR="00883679" w:rsidRDefault="00883679"/>
    <w:sectPr w:rsidR="00883679">
      <w:headerReference w:type="default" r:id="rId16"/>
      <w:pgSz w:w="11906" w:h="16838"/>
      <w:pgMar w:top="1134" w:right="567" w:bottom="1134" w:left="1701" w:header="709" w:footer="709" w:gutter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0B2700" w14:textId="77777777" w:rsidR="00C87E1D" w:rsidRDefault="00C87E1D">
      <w:pPr>
        <w:spacing w:line="240" w:lineRule="auto"/>
      </w:pPr>
      <w:r>
        <w:separator/>
      </w:r>
    </w:p>
  </w:endnote>
  <w:endnote w:type="continuationSeparator" w:id="0">
    <w:p w14:paraId="07F19374" w14:textId="77777777" w:rsidR="00C87E1D" w:rsidRDefault="00C87E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ItalicMT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85554" w14:textId="77777777" w:rsidR="00C87E1D" w:rsidRDefault="00C87E1D">
      <w:pPr>
        <w:spacing w:after="0"/>
      </w:pPr>
      <w:r>
        <w:separator/>
      </w:r>
    </w:p>
  </w:footnote>
  <w:footnote w:type="continuationSeparator" w:id="0">
    <w:p w14:paraId="6408AD0A" w14:textId="77777777" w:rsidR="00C87E1D" w:rsidRDefault="00C87E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6305932"/>
    </w:sdtPr>
    <w:sdtEndPr/>
    <w:sdtContent>
      <w:p w14:paraId="7D1A2B90" w14:textId="77777777" w:rsidR="00883679" w:rsidRDefault="00C87E1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19</w:t>
        </w:r>
        <w:r>
          <w:fldChar w:fldCharType="end"/>
        </w:r>
      </w:p>
    </w:sdtContent>
  </w:sdt>
  <w:p w14:paraId="70063888" w14:textId="77777777" w:rsidR="00883679" w:rsidRDefault="0088367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F092B84"/>
    <w:multiLevelType w:val="multilevel"/>
    <w:tmpl w:val="CF092B8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 w15:restartNumberingAfterBreak="0">
    <w:nsid w:val="59ADCABA"/>
    <w:multiLevelType w:val="multilevel"/>
    <w:tmpl w:val="59ADCAB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E68"/>
    <w:rsid w:val="001D419E"/>
    <w:rsid w:val="00342327"/>
    <w:rsid w:val="00883679"/>
    <w:rsid w:val="00AD030D"/>
    <w:rsid w:val="00B10FD4"/>
    <w:rsid w:val="00C87E1D"/>
    <w:rsid w:val="00CB09EA"/>
    <w:rsid w:val="00CF3E68"/>
    <w:rsid w:val="00E235BA"/>
    <w:rsid w:val="00F6696F"/>
    <w:rsid w:val="024B541E"/>
    <w:rsid w:val="04121767"/>
    <w:rsid w:val="129976ED"/>
    <w:rsid w:val="3CAE76BA"/>
    <w:rsid w:val="40771EE5"/>
    <w:rsid w:val="4A0A01FB"/>
    <w:rsid w:val="4BE70D38"/>
    <w:rsid w:val="566714E0"/>
    <w:rsid w:val="5F9A4F9F"/>
    <w:rsid w:val="77DC4086"/>
    <w:rsid w:val="796115AC"/>
    <w:rsid w:val="7C847FB7"/>
    <w:rsid w:val="7E18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8F7AA"/>
  <w15:docId w15:val="{3B7271D2-DDA2-44A1-91FE-385E78FF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uiPriority w:val="99"/>
    <w:unhideWhenUsed/>
    <w:qFormat/>
    <w:rPr>
      <w:color w:val="0000FF" w:themeColor="hyperlink"/>
      <w:u w:val="single"/>
    </w:rPr>
  </w:style>
  <w:style w:type="paragraph" w:styleId="a6">
    <w:name w:val="endnote text"/>
    <w:basedOn w:val="a"/>
    <w:link w:val="a7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a8">
    <w:name w:val="caption"/>
    <w:basedOn w:val="a"/>
    <w:next w:val="a"/>
    <w:link w:val="a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qFormat/>
    <w:pPr>
      <w:spacing w:after="40" w:line="240" w:lineRule="auto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</w:r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e">
    <w:name w:val="table of figures"/>
    <w:basedOn w:val="a"/>
    <w:next w:val="a"/>
    <w:uiPriority w:val="99"/>
    <w:unhideWhenUsed/>
    <w:qFormat/>
    <w:pPr>
      <w:spacing w:after="0"/>
    </w:pPr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">
    <w:name w:val="Title"/>
    <w:basedOn w:val="a"/>
    <w:next w:val="a"/>
    <w:link w:val="af0"/>
    <w:uiPriority w:val="10"/>
    <w:qFormat/>
    <w:pPr>
      <w:spacing w:before="300"/>
      <w:contextualSpacing/>
    </w:pPr>
    <w:rPr>
      <w:sz w:val="48"/>
      <w:szCs w:val="48"/>
    </w:rPr>
  </w:style>
  <w:style w:type="paragraph" w:styleId="af1">
    <w:name w:val="footer"/>
    <w:basedOn w:val="a"/>
    <w:link w:val="af2"/>
    <w:uiPriority w:val="99"/>
    <w:unhideWhenUsed/>
    <w:qFormat/>
    <w:pPr>
      <w:tabs>
        <w:tab w:val="center" w:pos="7143"/>
        <w:tab w:val="right" w:pos="14287"/>
      </w:tabs>
      <w:spacing w:after="0" w:line="240" w:lineRule="auto"/>
    </w:pPr>
  </w:style>
  <w:style w:type="paragraph" w:styleId="af3">
    <w:name w:val="Subtitle"/>
    <w:basedOn w:val="a"/>
    <w:next w:val="a"/>
    <w:link w:val="af4"/>
    <w:uiPriority w:val="11"/>
    <w:qFormat/>
    <w:pPr>
      <w:spacing w:before="200"/>
    </w:pPr>
    <w:rPr>
      <w:sz w:val="24"/>
      <w:szCs w:val="24"/>
    </w:rPr>
  </w:style>
  <w:style w:type="table" w:styleId="af5">
    <w:name w:val="Table Grid"/>
    <w:basedOn w:val="a1"/>
    <w:uiPriority w:val="59"/>
    <w:unhideWhenUsed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styleId="af7">
    <w:name w:val="No Spacing"/>
    <w:uiPriority w:val="1"/>
    <w:qFormat/>
    <w:rPr>
      <w:sz w:val="22"/>
      <w:szCs w:val="22"/>
      <w:lang w:eastAsia="en-US"/>
    </w:rPr>
  </w:style>
  <w:style w:type="character" w:customStyle="1" w:styleId="af0">
    <w:name w:val="Название Знак"/>
    <w:basedOn w:val="a0"/>
    <w:link w:val="af"/>
    <w:uiPriority w:val="10"/>
    <w:qFormat/>
    <w:rPr>
      <w:sz w:val="48"/>
      <w:szCs w:val="48"/>
    </w:rPr>
  </w:style>
  <w:style w:type="character" w:customStyle="1" w:styleId="af4">
    <w:name w:val="Подзаголовок Знак"/>
    <w:basedOn w:val="a0"/>
    <w:link w:val="af3"/>
    <w:uiPriority w:val="11"/>
    <w:qFormat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qFormat/>
    <w:rPr>
      <w:i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9">
    <w:name w:val="Выделенная цитата Знак"/>
    <w:link w:val="af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af2">
    <w:name w:val="Нижний колонтитул Знак"/>
    <w:basedOn w:val="a0"/>
    <w:link w:val="af1"/>
    <w:uiPriority w:val="99"/>
    <w:qFormat/>
  </w:style>
  <w:style w:type="character" w:customStyle="1" w:styleId="a9">
    <w:name w:val="Название объекта Знак"/>
    <w:basedOn w:val="a0"/>
    <w:link w:val="a8"/>
    <w:uiPriority w:val="35"/>
    <w:qFormat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b">
    <w:name w:val="Текст сноски Знак"/>
    <w:link w:val="aa"/>
    <w:uiPriority w:val="99"/>
    <w:qFormat/>
    <w:rPr>
      <w:sz w:val="18"/>
    </w:rPr>
  </w:style>
  <w:style w:type="character" w:customStyle="1" w:styleId="a7">
    <w:name w:val="Текст концевой сноски Знак"/>
    <w:link w:val="a6"/>
    <w:uiPriority w:val="99"/>
    <w:qFormat/>
    <w:rPr>
      <w:sz w:val="20"/>
    </w:r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qFormat/>
  </w:style>
  <w:style w:type="paragraph" w:customStyle="1" w:styleId="ConsPlusNormal">
    <w:name w:val="ConsPlusNormal"/>
    <w:qFormat/>
    <w:pPr>
      <w:widowControl w:val="0"/>
    </w:pPr>
    <w:rPr>
      <w:rFonts w:ascii="Calibri" w:eastAsia="Times New Roman" w:hAnsi="Calibri" w:cs="Calibri"/>
      <w:sz w:val="22"/>
    </w:rPr>
  </w:style>
  <w:style w:type="character" w:customStyle="1" w:styleId="fontstyle01">
    <w:name w:val="fontstyle01"/>
    <w:basedOn w:val="a0"/>
    <w:qFormat/>
    <w:rPr>
      <w:rFonts w:ascii="TimesNewRomanPS-ItalicMT" w:hAnsi="TimesNewRomanPS-ItalicMT" w:hint="default"/>
      <w:i/>
      <w:iCs/>
      <w:color w:val="000000"/>
      <w:sz w:val="16"/>
      <w:szCs w:val="16"/>
    </w:rPr>
  </w:style>
  <w:style w:type="table" w:customStyle="1" w:styleId="13">
    <w:name w:val="Сетка таблицы1"/>
    <w:basedOn w:val="a1"/>
    <w:uiPriority w:val="59"/>
    <w:qFormat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228011" TargetMode="External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5577</Words>
  <Characters>31794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Тенькаева Оксана Валерьевна</dc:creator>
  <cp:lastModifiedBy>Арина</cp:lastModifiedBy>
  <cp:revision>2</cp:revision>
  <dcterms:created xsi:type="dcterms:W3CDTF">2026-09-17T11:04:00Z</dcterms:created>
  <dcterms:modified xsi:type="dcterms:W3CDTF">2026-09-17T11:04:00Z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eyJoZGlkIjoiNmI1YTRlMzIxYWNlMWYzYWI3OGUzNDQwZjVmZjFhYmYiLCJ1c2VySWQiOiI4MjQ2Mzg3Njk4NDcifQ==</vt:lpwstr>
  </property>
  <property fmtid="{D5CDD505-2E9C-101B-9397-08002B2CF9AE}" pid="3" name="KSOProductBuildVer">
    <vt:lpwstr>1049-12.1.0.28032</vt:lpwstr>
  </property>
  <property fmtid="{D5CDD505-2E9C-101B-9397-08002B2CF9AE}" pid="4" name="ICV">
    <vt:lpwstr>2E857F5E19714DB99B844501492C0A1F_13</vt:lpwstr>
  </property>
</Properties>
</file>